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567"/>
        <w:gridCol w:w="1670"/>
      </w:tblGrid>
      <w:tr w:rsidR="009E177E" w:rsidRPr="00A32F68" w14:paraId="65615637" w14:textId="77777777" w:rsidTr="009E177E">
        <w:trPr>
          <w:trHeight w:val="730"/>
        </w:trPr>
        <w:tc>
          <w:tcPr>
            <w:tcW w:w="7938" w:type="dxa"/>
            <w:gridSpan w:val="2"/>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365F91" w:themeFill="accent1" w:themeFillShade="BF"/>
            <w:vAlign w:val="center"/>
          </w:tcPr>
          <w:p w14:paraId="0C7C6BE6" w14:textId="77777777" w:rsidR="009E177E" w:rsidRPr="00847E67" w:rsidRDefault="009E177E" w:rsidP="009E177E">
            <w:pPr>
              <w:jc w:val="left"/>
              <w:rPr>
                <w:rFonts w:ascii="HGP創英角ﾎﾟｯﾌﾟ体" w:eastAsia="HGP創英角ﾎﾟｯﾌﾟ体" w:hAnsi="HGP創英角ﾎﾟｯﾌﾟ体"/>
                <w:noProof/>
                <w:sz w:val="60"/>
                <w:szCs w:val="60"/>
              </w:rPr>
            </w:pPr>
            <w:r>
              <w:rPr>
                <w:rFonts w:ascii="HGP創英角ﾎﾟｯﾌﾟ体" w:eastAsia="HGP創英角ﾎﾟｯﾌﾟ体" w:hAnsi="HGP創英角ﾎﾟｯﾌﾟ体" w:hint="eastAsia"/>
                <w:noProof/>
                <w:color w:val="FFFFFF" w:themeColor="background1"/>
                <w:sz w:val="60"/>
                <w:szCs w:val="60"/>
                <w14:shadow w14:blurRad="38100" w14:dist="19050" w14:dir="2700000" w14:sx="100000" w14:sy="100000" w14:kx="0" w14:ky="0" w14:algn="tl">
                  <w14:schemeClr w14:val="dk1">
                    <w14:alpha w14:val="60000"/>
                  </w14:schemeClr>
                </w14:shadow>
                <w14:textOutline w14:w="12700" w14:cap="flat" w14:cmpd="sng" w14:algn="ctr">
                  <w14:solidFill>
                    <w14:schemeClr w14:val="accent1">
                      <w14:lumMod w14:val="50000"/>
                    </w14:schemeClr>
                  </w14:solidFill>
                  <w14:prstDash w14:val="solid"/>
                  <w14:round/>
                </w14:textOutline>
              </w:rPr>
              <w:t>南信州地区労務管理セミナー</w:t>
            </w:r>
          </w:p>
        </w:tc>
        <w:tc>
          <w:tcPr>
            <w:tcW w:w="167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419AA965" w14:textId="5F1DBB27" w:rsidR="009E177E" w:rsidRPr="00847E67" w:rsidRDefault="009E177E" w:rsidP="009E177E">
            <w:pPr>
              <w:spacing w:line="0" w:lineRule="atLeast"/>
              <w:jc w:val="center"/>
              <w:rPr>
                <w:rFonts w:ascii="HGP創英角ﾎﾟｯﾌﾟ体" w:eastAsia="HGP創英角ﾎﾟｯﾌﾟ体" w:hAnsi="HGP創英角ﾎﾟｯﾌﾟ体"/>
                <w:noProof/>
                <w:sz w:val="60"/>
                <w:szCs w:val="60"/>
              </w:rPr>
            </w:pPr>
            <w:r w:rsidRPr="009E177E">
              <w:rPr>
                <w:rFonts w:ascii="HG丸ｺﾞｼｯｸM-PRO" w:eastAsia="HG丸ｺﾞｼｯｸM-PRO" w:hAnsi="HG丸ｺﾞｼｯｸM-PRO" w:hint="eastAsia"/>
                <w:b/>
                <w:noProof/>
                <w:sz w:val="36"/>
                <w:szCs w:val="18"/>
              </w:rPr>
              <w:t>参加無料</w:t>
            </w:r>
          </w:p>
        </w:tc>
      </w:tr>
      <w:tr w:rsidR="001E5D11" w:rsidRPr="00710051" w14:paraId="4D23EF65" w14:textId="77777777" w:rsidTr="009E177E">
        <w:trPr>
          <w:trHeight w:val="730"/>
        </w:trPr>
        <w:tc>
          <w:tcPr>
            <w:tcW w:w="7371" w:type="dxa"/>
            <w:tcBorders>
              <w:top w:val="single" w:sz="4" w:space="0" w:color="365F91" w:themeColor="accent1" w:themeShade="BF"/>
            </w:tcBorders>
            <w:vAlign w:val="center"/>
          </w:tcPr>
          <w:p w14:paraId="52BADA87" w14:textId="4B3C2F34" w:rsidR="001E5D11" w:rsidRPr="00623A9D" w:rsidRDefault="00326655" w:rsidP="009E177E">
            <w:pPr>
              <w:spacing w:line="440" w:lineRule="exact"/>
              <w:rPr>
                <w:rFonts w:ascii="HG丸ｺﾞｼｯｸM-PRO" w:eastAsia="HG丸ｺﾞｼｯｸM-PRO" w:hAnsi="HG丸ｺﾞｼｯｸM-PRO"/>
                <w:bCs/>
                <w:noProof/>
                <w:sz w:val="26"/>
                <w:szCs w:val="26"/>
              </w:rPr>
            </w:pPr>
            <w:r w:rsidRPr="00326655">
              <w:rPr>
                <w:rFonts w:ascii="HG丸ｺﾞｼｯｸM-PRO" w:eastAsia="HG丸ｺﾞｼｯｸM-PRO" w:hAnsi="HG丸ｺﾞｼｯｸM-PRO" w:hint="eastAsia"/>
                <w:bCs/>
                <w:noProof/>
                <w:sz w:val="28"/>
                <w:szCs w:val="28"/>
              </w:rPr>
              <w:t>企業における労使双方を対象に、働きやすい職場づくりを支援し、労働環境の安定的な発展を図ることを目的として</w:t>
            </w:r>
            <w:r w:rsidR="00733B1B" w:rsidRPr="00623A9D">
              <w:rPr>
                <w:rFonts w:ascii="HG丸ｺﾞｼｯｸM-PRO" w:eastAsia="HG丸ｺﾞｼｯｸM-PRO" w:hAnsi="HG丸ｺﾞｼｯｸM-PRO" w:hint="eastAsia"/>
                <w:bCs/>
                <w:noProof/>
                <w:sz w:val="28"/>
                <w:szCs w:val="28"/>
              </w:rPr>
              <w:t>、開催します。</w:t>
            </w:r>
          </w:p>
        </w:tc>
        <w:tc>
          <w:tcPr>
            <w:tcW w:w="2237" w:type="dxa"/>
            <w:gridSpan w:val="2"/>
            <w:tcBorders>
              <w:top w:val="single" w:sz="4" w:space="0" w:color="365F91" w:themeColor="accent1" w:themeShade="BF"/>
            </w:tcBorders>
            <w:vAlign w:val="center"/>
          </w:tcPr>
          <w:p w14:paraId="53B7CC42" w14:textId="592E4519" w:rsidR="001E5D11" w:rsidRPr="00A32F68" w:rsidRDefault="00623A9D" w:rsidP="00E20FDC">
            <w:pPr>
              <w:spacing w:line="0" w:lineRule="atLeast"/>
              <w:ind w:firstLineChars="100" w:firstLine="281"/>
              <w:rPr>
                <w:rFonts w:ascii="HG丸ｺﾞｼｯｸM-PRO" w:eastAsia="HG丸ｺﾞｼｯｸM-PRO" w:hAnsi="HG丸ｺﾞｼｯｸM-PRO"/>
                <w:b/>
                <w:noProof/>
                <w:sz w:val="28"/>
              </w:rPr>
            </w:pPr>
            <w:r>
              <w:rPr>
                <w:rFonts w:ascii="HG丸ｺﾞｼｯｸM-PRO" w:eastAsia="HG丸ｺﾞｼｯｸM-PRO" w:hAnsi="HG丸ｺﾞｼｯｸM-PRO"/>
                <w:b/>
                <w:noProof/>
                <w:sz w:val="28"/>
              </w:rPr>
              <w:drawing>
                <wp:anchor distT="0" distB="0" distL="114300" distR="114300" simplePos="0" relativeHeight="251686912" behindDoc="0" locked="0" layoutInCell="1" allowOverlap="1" wp14:anchorId="138DBFFB" wp14:editId="7295FBD8">
                  <wp:simplePos x="0" y="0"/>
                  <wp:positionH relativeFrom="column">
                    <wp:posOffset>15875</wp:posOffset>
                  </wp:positionH>
                  <wp:positionV relativeFrom="paragraph">
                    <wp:posOffset>-133985</wp:posOffset>
                  </wp:positionV>
                  <wp:extent cx="1352550" cy="1152525"/>
                  <wp:effectExtent l="0" t="0" r="0" b="9525"/>
                  <wp:wrapNone/>
                  <wp:docPr id="15" name="図 15" descr="白いバックグラウンドの前に座っている人形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白いバックグラウンドの前に座っている人形たち&#10;&#10;低い精度で自動的に生成された説明"/>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52550" cy="1152525"/>
                          </a:xfrm>
                          <a:prstGeom prst="rect">
                            <a:avLst/>
                          </a:prstGeom>
                        </pic:spPr>
                      </pic:pic>
                    </a:graphicData>
                  </a:graphic>
                  <wp14:sizeRelH relativeFrom="page">
                    <wp14:pctWidth>0</wp14:pctWidth>
                  </wp14:sizeRelH>
                  <wp14:sizeRelV relativeFrom="page">
                    <wp14:pctHeight>0</wp14:pctHeight>
                  </wp14:sizeRelV>
                </wp:anchor>
              </w:drawing>
            </w:r>
          </w:p>
        </w:tc>
      </w:tr>
    </w:tbl>
    <w:p w14:paraId="76A3D359" w14:textId="7FC09CB5" w:rsidR="00A057C4" w:rsidRDefault="00A057C4" w:rsidP="009358B6">
      <w:pPr>
        <w:spacing w:line="120" w:lineRule="exact"/>
        <w:rPr>
          <w:noProof/>
        </w:rPr>
      </w:pPr>
    </w:p>
    <w:tbl>
      <w:tblPr>
        <w:tblStyle w:val="a3"/>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788"/>
      </w:tblGrid>
      <w:tr w:rsidR="009E177E" w:rsidRPr="008A625B" w14:paraId="69CEC2EF" w14:textId="77777777" w:rsidTr="008A625B">
        <w:trPr>
          <w:trHeight w:val="1589"/>
        </w:trPr>
        <w:tc>
          <w:tcPr>
            <w:tcW w:w="9634" w:type="dxa"/>
            <w:gridSpan w:val="2"/>
            <w:tcBorders>
              <w:top w:val="single" w:sz="4" w:space="0" w:color="244061" w:themeColor="accent1" w:themeShade="80"/>
              <w:left w:val="single" w:sz="4" w:space="0" w:color="244061" w:themeColor="accent1" w:themeShade="80"/>
              <w:right w:val="single" w:sz="4" w:space="0" w:color="244061" w:themeColor="accent1" w:themeShade="80"/>
            </w:tcBorders>
            <w:shd w:val="clear" w:color="auto" w:fill="auto"/>
            <w:vAlign w:val="center"/>
          </w:tcPr>
          <w:p w14:paraId="62BAD66D" w14:textId="1A13E37E" w:rsidR="009E177E" w:rsidRPr="0082667C" w:rsidRDefault="009E177E" w:rsidP="00C54AE4">
            <w:pPr>
              <w:spacing w:line="0" w:lineRule="atLeast"/>
              <w:jc w:val="left"/>
              <w:rPr>
                <w:rFonts w:ascii="HG丸ｺﾞｼｯｸM-PRO" w:eastAsia="HG丸ｺﾞｼｯｸM-PRO" w:hAnsi="HG丸ｺﾞｼｯｸM-PRO"/>
                <w:b/>
                <w:noProof/>
                <w:sz w:val="40"/>
                <w:szCs w:val="40"/>
              </w:rPr>
            </w:pPr>
            <w:r w:rsidRPr="0082667C">
              <w:rPr>
                <w:rFonts w:ascii="HG丸ｺﾞｼｯｸM-PRO" w:eastAsia="HG丸ｺﾞｼｯｸM-PRO" w:hAnsi="HG丸ｺﾞｼｯｸM-PRO" w:hint="eastAsia"/>
                <w:b/>
                <w:noProof/>
                <w:sz w:val="42"/>
                <w:szCs w:val="42"/>
              </w:rPr>
              <w:t>中小事業主におけるパワーハラスメント防止措置義務化と実務対応</w:t>
            </w:r>
          </w:p>
        </w:tc>
      </w:tr>
      <w:tr w:rsidR="00430EB9" w:rsidRPr="001E5D11" w14:paraId="5DE8991B" w14:textId="77777777" w:rsidTr="00AC4005">
        <w:trPr>
          <w:trHeight w:val="1020"/>
        </w:trPr>
        <w:tc>
          <w:tcPr>
            <w:tcW w:w="846" w:type="dxa"/>
            <w:vMerge w:val="restart"/>
            <w:tcBorders>
              <w:left w:val="single" w:sz="4" w:space="0" w:color="244061" w:themeColor="accent1" w:themeShade="80"/>
            </w:tcBorders>
            <w:shd w:val="clear" w:color="auto" w:fill="auto"/>
          </w:tcPr>
          <w:p w14:paraId="61CA80C9" w14:textId="11024559" w:rsidR="00430EB9" w:rsidRDefault="00430EB9" w:rsidP="00501A80">
            <w:pPr>
              <w:spacing w:line="0" w:lineRule="atLeast"/>
              <w:jc w:val="right"/>
              <w:rPr>
                <w:rFonts w:ascii="HG丸ｺﾞｼｯｸM-PRO" w:eastAsia="HG丸ｺﾞｼｯｸM-PRO" w:hAnsi="HG丸ｺﾞｼｯｸM-PRO"/>
                <w:b/>
                <w:noProof/>
                <w:sz w:val="32"/>
                <w:szCs w:val="18"/>
              </w:rPr>
            </w:pPr>
            <w:r w:rsidRPr="00501A80">
              <w:rPr>
                <w:rFonts w:ascii="HG丸ｺﾞｼｯｸM-PRO" w:eastAsia="HG丸ｺﾞｼｯｸM-PRO" w:hAnsi="HG丸ｺﾞｼｯｸM-PRO" w:hint="eastAsia"/>
                <w:bCs/>
                <w:noProof/>
                <w:sz w:val="24"/>
                <w:szCs w:val="24"/>
              </w:rPr>
              <w:t>講師</w:t>
            </w:r>
          </w:p>
        </w:tc>
        <w:tc>
          <w:tcPr>
            <w:tcW w:w="8788" w:type="dxa"/>
            <w:tcBorders>
              <w:left w:val="nil"/>
              <w:right w:val="single" w:sz="4" w:space="0" w:color="244061" w:themeColor="accent1" w:themeShade="80"/>
            </w:tcBorders>
            <w:shd w:val="clear" w:color="auto" w:fill="auto"/>
          </w:tcPr>
          <w:p w14:paraId="536282BA" w14:textId="6856C9CD" w:rsidR="00430EB9" w:rsidRPr="004277B8" w:rsidRDefault="00430EB9" w:rsidP="00023409">
            <w:pPr>
              <w:spacing w:line="0" w:lineRule="atLeast"/>
              <w:rPr>
                <w:rFonts w:ascii="HG丸ｺﾞｼｯｸM-PRO" w:eastAsia="HG丸ｺﾞｼｯｸM-PRO" w:hAnsi="HG丸ｺﾞｼｯｸM-PRO"/>
                <w:bCs/>
                <w:noProof/>
                <w:sz w:val="32"/>
                <w:szCs w:val="32"/>
              </w:rPr>
            </w:pPr>
            <w:r w:rsidRPr="004277B8">
              <w:rPr>
                <w:rFonts w:ascii="HG丸ｺﾞｼｯｸM-PRO" w:eastAsia="HG丸ｺﾞｼｯｸM-PRO" w:hAnsi="HG丸ｺﾞｼｯｸM-PRO" w:hint="eastAsia"/>
                <w:bCs/>
                <w:noProof/>
                <w:sz w:val="32"/>
                <w:szCs w:val="32"/>
              </w:rPr>
              <w:t>特定社会保険労務士・特定行政書士</w:t>
            </w:r>
            <w:r w:rsidR="00023409">
              <w:rPr>
                <w:rFonts w:ascii="HG丸ｺﾞｼｯｸM-PRO" w:eastAsia="HG丸ｺﾞｼｯｸM-PRO" w:hAnsi="HG丸ｺﾞｼｯｸM-PRO" w:hint="eastAsia"/>
                <w:bCs/>
                <w:noProof/>
                <w:sz w:val="32"/>
                <w:szCs w:val="32"/>
              </w:rPr>
              <w:t xml:space="preserve">　</w:t>
            </w:r>
            <w:r w:rsidRPr="004277B8">
              <w:rPr>
                <w:rFonts w:ascii="HG丸ｺﾞｼｯｸM-PRO" w:eastAsia="HG丸ｺﾞｼｯｸM-PRO" w:hAnsi="HG丸ｺﾞｼｯｸM-PRO" w:hint="eastAsia"/>
                <w:bCs/>
                <w:noProof/>
                <w:sz w:val="32"/>
                <w:szCs w:val="32"/>
              </w:rPr>
              <w:t>中村事務所代表</w:t>
            </w:r>
          </w:p>
          <w:p w14:paraId="2D0472AC" w14:textId="053E0C11" w:rsidR="00430EB9" w:rsidRDefault="00430EB9" w:rsidP="00023409">
            <w:pPr>
              <w:spacing w:line="0" w:lineRule="atLeast"/>
              <w:rPr>
                <w:rFonts w:ascii="HG丸ｺﾞｼｯｸM-PRO" w:eastAsia="HG丸ｺﾞｼｯｸM-PRO" w:hAnsi="HG丸ｺﾞｼｯｸM-PRO"/>
                <w:b/>
                <w:noProof/>
                <w:sz w:val="32"/>
                <w:szCs w:val="18"/>
              </w:rPr>
            </w:pPr>
            <w:r w:rsidRPr="004277B8">
              <w:rPr>
                <w:rFonts w:ascii="HG丸ｺﾞｼｯｸM-PRO" w:eastAsia="HG丸ｺﾞｼｯｸM-PRO" w:hAnsi="HG丸ｺﾞｼｯｸM-PRO" w:hint="eastAsia"/>
                <w:bCs/>
                <w:noProof/>
                <w:sz w:val="32"/>
                <w:szCs w:val="32"/>
              </w:rPr>
              <w:t>（長野県社会保険労務士会　諏訪支部長）</w:t>
            </w:r>
          </w:p>
        </w:tc>
      </w:tr>
      <w:tr w:rsidR="00430EB9" w:rsidRPr="001E5D11" w14:paraId="3CDB3C45" w14:textId="77777777" w:rsidTr="00AC4005">
        <w:trPr>
          <w:trHeight w:val="1005"/>
        </w:trPr>
        <w:tc>
          <w:tcPr>
            <w:tcW w:w="846" w:type="dxa"/>
            <w:vMerge/>
            <w:tcBorders>
              <w:left w:val="single" w:sz="4" w:space="0" w:color="244061" w:themeColor="accent1" w:themeShade="80"/>
            </w:tcBorders>
            <w:shd w:val="clear" w:color="auto" w:fill="auto"/>
          </w:tcPr>
          <w:p w14:paraId="0CE12105" w14:textId="77777777" w:rsidR="00430EB9" w:rsidRDefault="00430EB9" w:rsidP="00023409">
            <w:pPr>
              <w:spacing w:line="0" w:lineRule="atLeast"/>
              <w:rPr>
                <w:rFonts w:ascii="HG丸ｺﾞｼｯｸM-PRO" w:eastAsia="HG丸ｺﾞｼｯｸM-PRO" w:hAnsi="HG丸ｺﾞｼｯｸM-PRO"/>
                <w:bCs/>
                <w:noProof/>
                <w:sz w:val="32"/>
                <w:szCs w:val="32"/>
              </w:rPr>
            </w:pPr>
          </w:p>
        </w:tc>
        <w:tc>
          <w:tcPr>
            <w:tcW w:w="8788" w:type="dxa"/>
            <w:tcBorders>
              <w:left w:val="nil"/>
              <w:right w:val="single" w:sz="4" w:space="0" w:color="244061" w:themeColor="accent1" w:themeShade="80"/>
            </w:tcBorders>
            <w:shd w:val="clear" w:color="auto" w:fill="auto"/>
          </w:tcPr>
          <w:p w14:paraId="6A7C47CC" w14:textId="794A3076" w:rsidR="00430EB9" w:rsidRPr="0082667C" w:rsidRDefault="00430EB9" w:rsidP="009A1BB2">
            <w:pPr>
              <w:spacing w:line="0" w:lineRule="atLeast"/>
              <w:ind w:leftChars="20" w:left="42" w:firstLine="1"/>
              <w:rPr>
                <w:rFonts w:ascii="HG丸ｺﾞｼｯｸM-PRO" w:eastAsia="HG丸ｺﾞｼｯｸM-PRO" w:hAnsi="HG丸ｺﾞｼｯｸM-PRO"/>
                <w:bCs/>
                <w:noProof/>
                <w:sz w:val="42"/>
                <w:szCs w:val="42"/>
              </w:rPr>
            </w:pPr>
            <w:r w:rsidRPr="0082667C">
              <w:rPr>
                <w:rFonts w:ascii="HG丸ｺﾞｼｯｸM-PRO" w:eastAsia="HG丸ｺﾞｼｯｸM-PRO" w:hAnsi="HG丸ｺﾞｼｯｸM-PRO" w:hint="eastAsia"/>
                <w:b/>
                <w:noProof/>
                <w:sz w:val="42"/>
                <w:szCs w:val="42"/>
              </w:rPr>
              <w:t>中村　勝</w:t>
            </w:r>
            <w:r w:rsidR="0082667C" w:rsidRPr="0082667C">
              <w:rPr>
                <w:rFonts w:ascii="HG丸ｺﾞｼｯｸM-PRO" w:eastAsia="HG丸ｺﾞｼｯｸM-PRO" w:hAnsi="HG丸ｺﾞｼｯｸM-PRO" w:hint="eastAsia"/>
                <w:b/>
                <w:noProof/>
                <w:sz w:val="42"/>
                <w:szCs w:val="42"/>
              </w:rPr>
              <w:t xml:space="preserve"> </w:t>
            </w:r>
            <w:r w:rsidRPr="0082667C">
              <w:rPr>
                <w:rFonts w:ascii="HG丸ｺﾞｼｯｸM-PRO" w:eastAsia="HG丸ｺﾞｼｯｸM-PRO" w:hAnsi="HG丸ｺﾞｼｯｸM-PRO" w:hint="eastAsia"/>
                <w:b/>
                <w:noProof/>
                <w:sz w:val="42"/>
                <w:szCs w:val="42"/>
              </w:rPr>
              <w:t>氏</w:t>
            </w:r>
          </w:p>
        </w:tc>
      </w:tr>
      <w:tr w:rsidR="009E177E" w:rsidRPr="001E5D11" w14:paraId="20BFC44F" w14:textId="77777777" w:rsidTr="008A625B">
        <w:trPr>
          <w:trHeight w:val="804"/>
        </w:trPr>
        <w:tc>
          <w:tcPr>
            <w:tcW w:w="9634" w:type="dxa"/>
            <w:gridSpan w:val="2"/>
            <w:tcBorders>
              <w:top w:val="single" w:sz="4" w:space="0" w:color="244061" w:themeColor="accent1" w:themeShade="80"/>
              <w:left w:val="single" w:sz="4" w:space="0" w:color="244061" w:themeColor="accent1" w:themeShade="80"/>
              <w:right w:val="single" w:sz="4" w:space="0" w:color="244061" w:themeColor="accent1" w:themeShade="80"/>
            </w:tcBorders>
            <w:shd w:val="clear" w:color="auto" w:fill="auto"/>
            <w:vAlign w:val="center"/>
          </w:tcPr>
          <w:p w14:paraId="0B1C1D1F" w14:textId="547D10FC" w:rsidR="009E177E" w:rsidRPr="0082667C" w:rsidRDefault="009E177E" w:rsidP="00C54AE4">
            <w:pPr>
              <w:spacing w:line="0" w:lineRule="atLeast"/>
              <w:jc w:val="left"/>
              <w:rPr>
                <w:rFonts w:ascii="HG丸ｺﾞｼｯｸM-PRO" w:eastAsia="HG丸ｺﾞｼｯｸM-PRO" w:hAnsi="HG丸ｺﾞｼｯｸM-PRO"/>
                <w:b/>
                <w:noProof/>
                <w:sz w:val="42"/>
                <w:szCs w:val="42"/>
              </w:rPr>
            </w:pPr>
            <w:r w:rsidRPr="0082667C">
              <w:rPr>
                <w:rFonts w:ascii="HG丸ｺﾞｼｯｸM-PRO" w:eastAsia="HG丸ｺﾞｼｯｸM-PRO" w:hAnsi="HG丸ｺﾞｼｯｸM-PRO" w:hint="eastAsia"/>
                <w:b/>
                <w:noProof/>
                <w:sz w:val="42"/>
                <w:szCs w:val="42"/>
              </w:rPr>
              <w:t>飯田労働基準監督署からのお知らせ</w:t>
            </w:r>
          </w:p>
        </w:tc>
      </w:tr>
      <w:tr w:rsidR="00430EB9" w:rsidRPr="001E5D11" w14:paraId="0DD7D85F" w14:textId="77777777" w:rsidTr="00AC4005">
        <w:trPr>
          <w:trHeight w:val="579"/>
        </w:trPr>
        <w:tc>
          <w:tcPr>
            <w:tcW w:w="846" w:type="dxa"/>
            <w:vMerge w:val="restart"/>
            <w:tcBorders>
              <w:left w:val="single" w:sz="4" w:space="0" w:color="244061" w:themeColor="accent1" w:themeShade="80"/>
            </w:tcBorders>
            <w:shd w:val="clear" w:color="auto" w:fill="auto"/>
          </w:tcPr>
          <w:p w14:paraId="664598A1" w14:textId="7E9D17C9" w:rsidR="00430EB9" w:rsidRDefault="00430EB9" w:rsidP="00501A80">
            <w:pPr>
              <w:spacing w:line="0" w:lineRule="atLeast"/>
              <w:jc w:val="right"/>
              <w:rPr>
                <w:rFonts w:ascii="HG丸ｺﾞｼｯｸM-PRO" w:eastAsia="HG丸ｺﾞｼｯｸM-PRO" w:hAnsi="HG丸ｺﾞｼｯｸM-PRO"/>
                <w:b/>
                <w:noProof/>
                <w:sz w:val="32"/>
                <w:szCs w:val="18"/>
              </w:rPr>
            </w:pPr>
            <w:r w:rsidRPr="00501A80">
              <w:rPr>
                <w:rFonts w:ascii="HG丸ｺﾞｼｯｸM-PRO" w:eastAsia="HG丸ｺﾞｼｯｸM-PRO" w:hAnsi="HG丸ｺﾞｼｯｸM-PRO" w:hint="eastAsia"/>
                <w:bCs/>
                <w:noProof/>
                <w:sz w:val="24"/>
                <w:szCs w:val="14"/>
              </w:rPr>
              <w:t>講師</w:t>
            </w:r>
          </w:p>
        </w:tc>
        <w:tc>
          <w:tcPr>
            <w:tcW w:w="8788" w:type="dxa"/>
            <w:tcBorders>
              <w:left w:val="nil"/>
              <w:right w:val="single" w:sz="4" w:space="0" w:color="244061" w:themeColor="accent1" w:themeShade="80"/>
            </w:tcBorders>
            <w:shd w:val="clear" w:color="auto" w:fill="auto"/>
          </w:tcPr>
          <w:p w14:paraId="15D59D90" w14:textId="04F8D7ED" w:rsidR="00430EB9" w:rsidRDefault="00430EB9" w:rsidP="00023409">
            <w:pPr>
              <w:spacing w:line="0" w:lineRule="atLeast"/>
              <w:rPr>
                <w:rFonts w:ascii="HG丸ｺﾞｼｯｸM-PRO" w:eastAsia="HG丸ｺﾞｼｯｸM-PRO" w:hAnsi="HG丸ｺﾞｼｯｸM-PRO"/>
                <w:b/>
                <w:noProof/>
                <w:sz w:val="32"/>
                <w:szCs w:val="18"/>
              </w:rPr>
            </w:pPr>
            <w:r w:rsidRPr="004277B8">
              <w:rPr>
                <w:rFonts w:ascii="HG丸ｺﾞｼｯｸM-PRO" w:eastAsia="HG丸ｺﾞｼｯｸM-PRO" w:hAnsi="HG丸ｺﾞｼｯｸM-PRO" w:hint="eastAsia"/>
                <w:bCs/>
                <w:noProof/>
                <w:sz w:val="32"/>
                <w:szCs w:val="18"/>
              </w:rPr>
              <w:t>飯田労働基準監督署</w:t>
            </w:r>
            <w:r w:rsidR="00023409">
              <w:rPr>
                <w:rFonts w:ascii="HG丸ｺﾞｼｯｸM-PRO" w:eastAsia="HG丸ｺﾞｼｯｸM-PRO" w:hAnsi="HG丸ｺﾞｼｯｸM-PRO" w:hint="eastAsia"/>
                <w:bCs/>
                <w:noProof/>
                <w:sz w:val="32"/>
                <w:szCs w:val="18"/>
              </w:rPr>
              <w:t xml:space="preserve">　</w:t>
            </w:r>
            <w:r w:rsidRPr="004277B8">
              <w:rPr>
                <w:rFonts w:ascii="HG丸ｺﾞｼｯｸM-PRO" w:eastAsia="HG丸ｺﾞｼｯｸM-PRO" w:hAnsi="HG丸ｺﾞｼｯｸM-PRO" w:hint="eastAsia"/>
                <w:bCs/>
                <w:noProof/>
                <w:sz w:val="32"/>
                <w:szCs w:val="18"/>
              </w:rPr>
              <w:t>監督・安衛課　地方産業安全専門官</w:t>
            </w:r>
          </w:p>
        </w:tc>
      </w:tr>
      <w:tr w:rsidR="00430EB9" w:rsidRPr="001E5D11" w14:paraId="0D14F2C0" w14:textId="77777777" w:rsidTr="00AC4005">
        <w:trPr>
          <w:trHeight w:val="701"/>
        </w:trPr>
        <w:tc>
          <w:tcPr>
            <w:tcW w:w="846" w:type="dxa"/>
            <w:vMerge/>
            <w:tcBorders>
              <w:left w:val="single" w:sz="4" w:space="0" w:color="244061" w:themeColor="accent1" w:themeShade="80"/>
              <w:bottom w:val="single" w:sz="4" w:space="0" w:color="auto"/>
            </w:tcBorders>
            <w:shd w:val="clear" w:color="auto" w:fill="auto"/>
          </w:tcPr>
          <w:p w14:paraId="4F16AD5F" w14:textId="77777777" w:rsidR="00430EB9" w:rsidRDefault="00430EB9" w:rsidP="00023409">
            <w:pPr>
              <w:spacing w:line="0" w:lineRule="atLeast"/>
              <w:rPr>
                <w:rFonts w:ascii="HG丸ｺﾞｼｯｸM-PRO" w:eastAsia="HG丸ｺﾞｼｯｸM-PRO" w:hAnsi="HG丸ｺﾞｼｯｸM-PRO"/>
                <w:bCs/>
                <w:noProof/>
                <w:sz w:val="32"/>
                <w:szCs w:val="18"/>
              </w:rPr>
            </w:pPr>
          </w:p>
        </w:tc>
        <w:tc>
          <w:tcPr>
            <w:tcW w:w="8788" w:type="dxa"/>
            <w:tcBorders>
              <w:left w:val="nil"/>
              <w:bottom w:val="single" w:sz="4" w:space="0" w:color="auto"/>
              <w:right w:val="single" w:sz="4" w:space="0" w:color="244061" w:themeColor="accent1" w:themeShade="80"/>
            </w:tcBorders>
            <w:shd w:val="clear" w:color="auto" w:fill="auto"/>
          </w:tcPr>
          <w:p w14:paraId="6C261C34" w14:textId="52ED5226" w:rsidR="00430EB9" w:rsidRPr="0082667C" w:rsidRDefault="00430EB9" w:rsidP="009A1BB2">
            <w:pPr>
              <w:spacing w:line="0" w:lineRule="atLeast"/>
              <w:ind w:leftChars="20" w:left="42"/>
              <w:rPr>
                <w:rFonts w:ascii="HG丸ｺﾞｼｯｸM-PRO" w:eastAsia="HG丸ｺﾞｼｯｸM-PRO" w:hAnsi="HG丸ｺﾞｼｯｸM-PRO"/>
                <w:bCs/>
                <w:noProof/>
                <w:sz w:val="42"/>
                <w:szCs w:val="42"/>
              </w:rPr>
            </w:pPr>
            <w:r w:rsidRPr="0082667C">
              <w:rPr>
                <w:rFonts w:ascii="HG丸ｺﾞｼｯｸM-PRO" w:eastAsia="HG丸ｺﾞｼｯｸM-PRO" w:hAnsi="HG丸ｺﾞｼｯｸM-PRO" w:hint="eastAsia"/>
                <w:b/>
                <w:noProof/>
                <w:sz w:val="42"/>
                <w:szCs w:val="42"/>
              </w:rPr>
              <w:t>今野　聖</w:t>
            </w:r>
            <w:r w:rsidR="0082667C" w:rsidRPr="0082667C">
              <w:rPr>
                <w:rFonts w:ascii="HG丸ｺﾞｼｯｸM-PRO" w:eastAsia="HG丸ｺﾞｼｯｸM-PRO" w:hAnsi="HG丸ｺﾞｼｯｸM-PRO" w:hint="eastAsia"/>
                <w:b/>
                <w:noProof/>
                <w:sz w:val="42"/>
                <w:szCs w:val="42"/>
              </w:rPr>
              <w:t xml:space="preserve"> </w:t>
            </w:r>
            <w:r w:rsidRPr="0082667C">
              <w:rPr>
                <w:rFonts w:ascii="HG丸ｺﾞｼｯｸM-PRO" w:eastAsia="HG丸ｺﾞｼｯｸM-PRO" w:hAnsi="HG丸ｺﾞｼｯｸM-PRO" w:hint="eastAsia"/>
                <w:b/>
                <w:noProof/>
                <w:sz w:val="42"/>
                <w:szCs w:val="42"/>
              </w:rPr>
              <w:t>氏</w:t>
            </w:r>
          </w:p>
        </w:tc>
      </w:tr>
    </w:tbl>
    <w:p w14:paraId="068D7F7F" w14:textId="76811662" w:rsidR="001C51DE" w:rsidRDefault="001C51DE" w:rsidP="009358B6">
      <w:pPr>
        <w:spacing w:line="240" w:lineRule="exact"/>
        <w:rPr>
          <w:noProof/>
        </w:rPr>
      </w:pPr>
    </w:p>
    <w:tbl>
      <w:tblPr>
        <w:tblStyle w:val="a3"/>
        <w:tblW w:w="0" w:type="auto"/>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none" w:sz="0" w:space="0" w:color="auto"/>
          <w:insideV w:val="none" w:sz="0" w:space="0" w:color="auto"/>
        </w:tblBorders>
        <w:tblLook w:val="04A0" w:firstRow="1" w:lastRow="0" w:firstColumn="1" w:lastColumn="0" w:noHBand="0" w:noVBand="1"/>
      </w:tblPr>
      <w:tblGrid>
        <w:gridCol w:w="1418"/>
        <w:gridCol w:w="8210"/>
        <w:gridCol w:w="10"/>
      </w:tblGrid>
      <w:tr w:rsidR="00501A80" w:rsidRPr="00326655" w14:paraId="3C799B61" w14:textId="77777777" w:rsidTr="00FA4B59">
        <w:trPr>
          <w:gridAfter w:val="1"/>
          <w:wAfter w:w="10" w:type="dxa"/>
          <w:trHeight w:val="650"/>
        </w:trPr>
        <w:tc>
          <w:tcPr>
            <w:tcW w:w="1418" w:type="dxa"/>
            <w:tcBorders>
              <w:top w:val="nil"/>
              <w:left w:val="nil"/>
            </w:tcBorders>
          </w:tcPr>
          <w:p w14:paraId="07352A08" w14:textId="424EC633" w:rsidR="00501A80" w:rsidRPr="007B682F" w:rsidRDefault="00501A80" w:rsidP="00326655">
            <w:pPr>
              <w:spacing w:beforeLines="35" w:before="126" w:line="0" w:lineRule="atLeast"/>
              <w:rPr>
                <w:rFonts w:ascii="HG丸ｺﾞｼｯｸM-PRO" w:eastAsia="HG丸ｺﾞｼｯｸM-PRO" w:hAnsi="HG丸ｺﾞｼｯｸM-PRO"/>
                <w:noProof/>
                <w:sz w:val="28"/>
                <w:szCs w:val="32"/>
              </w:rPr>
            </w:pPr>
            <w:r w:rsidRPr="00326655">
              <w:rPr>
                <w:rFonts w:ascii="HG丸ｺﾞｼｯｸM-PRO" w:eastAsia="HG丸ｺﾞｼｯｸM-PRO" w:hAnsi="HG丸ｺﾞｼｯｸM-PRO" w:hint="eastAsia"/>
                <w:noProof/>
                <w:kern w:val="0"/>
                <w:sz w:val="24"/>
                <w:szCs w:val="28"/>
              </w:rPr>
              <w:t>日</w:t>
            </w:r>
            <w:r w:rsidR="00326655">
              <w:rPr>
                <w:rFonts w:ascii="HG丸ｺﾞｼｯｸM-PRO" w:eastAsia="HG丸ｺﾞｼｯｸM-PRO" w:hAnsi="HG丸ｺﾞｼｯｸM-PRO" w:hint="eastAsia"/>
                <w:noProof/>
                <w:kern w:val="0"/>
                <w:sz w:val="24"/>
                <w:szCs w:val="28"/>
              </w:rPr>
              <w:t xml:space="preserve">　　</w:t>
            </w:r>
            <w:r w:rsidRPr="00326655">
              <w:rPr>
                <w:rFonts w:ascii="HG丸ｺﾞｼｯｸM-PRO" w:eastAsia="HG丸ｺﾞｼｯｸM-PRO" w:hAnsi="HG丸ｺﾞｼｯｸM-PRO" w:hint="eastAsia"/>
                <w:noProof/>
                <w:kern w:val="0"/>
                <w:sz w:val="24"/>
                <w:szCs w:val="28"/>
              </w:rPr>
              <w:t>時</w:t>
            </w:r>
          </w:p>
        </w:tc>
        <w:tc>
          <w:tcPr>
            <w:tcW w:w="8210" w:type="dxa"/>
            <w:tcBorders>
              <w:top w:val="nil"/>
              <w:right w:val="nil"/>
            </w:tcBorders>
          </w:tcPr>
          <w:p w14:paraId="1D9A1DE5" w14:textId="171C0E45" w:rsidR="00501A80" w:rsidRPr="009E177E" w:rsidRDefault="00501A80" w:rsidP="009E177E">
            <w:pPr>
              <w:spacing w:line="0" w:lineRule="atLeast"/>
              <w:rPr>
                <w:rFonts w:ascii="HG丸ｺﾞｼｯｸM-PRO" w:eastAsia="HG丸ｺﾞｼｯｸM-PRO" w:hAnsi="HG丸ｺﾞｼｯｸM-PRO"/>
                <w:b/>
                <w:bCs/>
                <w:noProof/>
                <w:sz w:val="28"/>
                <w:szCs w:val="28"/>
              </w:rPr>
            </w:pPr>
            <w:r w:rsidRPr="009E177E">
              <w:rPr>
                <w:rFonts w:ascii="HG丸ｺﾞｼｯｸM-PRO" w:eastAsia="HG丸ｺﾞｼｯｸM-PRO" w:hAnsi="HG丸ｺﾞｼｯｸM-PRO" w:hint="eastAsia"/>
                <w:b/>
                <w:bCs/>
                <w:noProof/>
                <w:sz w:val="28"/>
                <w:szCs w:val="28"/>
              </w:rPr>
              <w:t>令和4年</w:t>
            </w:r>
            <w:r w:rsidRPr="0082667C">
              <w:rPr>
                <w:rFonts w:ascii="HG丸ｺﾞｼｯｸM-PRO" w:eastAsia="HG丸ｺﾞｼｯｸM-PRO" w:hAnsi="HG丸ｺﾞｼｯｸM-PRO" w:hint="eastAsia"/>
                <w:b/>
                <w:bCs/>
                <w:noProof/>
                <w:sz w:val="36"/>
                <w:szCs w:val="36"/>
              </w:rPr>
              <w:t>11</w:t>
            </w:r>
            <w:r w:rsidRPr="009E177E">
              <w:rPr>
                <w:rFonts w:ascii="HG丸ｺﾞｼｯｸM-PRO" w:eastAsia="HG丸ｺﾞｼｯｸM-PRO" w:hAnsi="HG丸ｺﾞｼｯｸM-PRO" w:hint="eastAsia"/>
                <w:b/>
                <w:bCs/>
                <w:noProof/>
                <w:sz w:val="28"/>
                <w:szCs w:val="28"/>
              </w:rPr>
              <w:t>月</w:t>
            </w:r>
            <w:r w:rsidRPr="0082667C">
              <w:rPr>
                <w:rFonts w:ascii="HG丸ｺﾞｼｯｸM-PRO" w:eastAsia="HG丸ｺﾞｼｯｸM-PRO" w:hAnsi="HG丸ｺﾞｼｯｸM-PRO" w:hint="eastAsia"/>
                <w:b/>
                <w:bCs/>
                <w:noProof/>
                <w:sz w:val="36"/>
                <w:szCs w:val="36"/>
              </w:rPr>
              <w:t>29</w:t>
            </w:r>
            <w:r w:rsidRPr="009E177E">
              <w:rPr>
                <w:rFonts w:ascii="HG丸ｺﾞｼｯｸM-PRO" w:eastAsia="HG丸ｺﾞｼｯｸM-PRO" w:hAnsi="HG丸ｺﾞｼｯｸM-PRO" w:hint="eastAsia"/>
                <w:b/>
                <w:bCs/>
                <w:noProof/>
                <w:sz w:val="28"/>
                <w:szCs w:val="28"/>
              </w:rPr>
              <w:t>日（</w:t>
            </w:r>
            <w:r w:rsidRPr="0082667C">
              <w:rPr>
                <w:rFonts w:ascii="HG丸ｺﾞｼｯｸM-PRO" w:eastAsia="HG丸ｺﾞｼｯｸM-PRO" w:hAnsi="HG丸ｺﾞｼｯｸM-PRO" w:hint="eastAsia"/>
                <w:b/>
                <w:bCs/>
                <w:noProof/>
                <w:sz w:val="32"/>
                <w:szCs w:val="32"/>
              </w:rPr>
              <w:t>火</w:t>
            </w:r>
            <w:r w:rsidRPr="009E177E">
              <w:rPr>
                <w:rFonts w:ascii="HG丸ｺﾞｼｯｸM-PRO" w:eastAsia="HG丸ｺﾞｼｯｸM-PRO" w:hAnsi="HG丸ｺﾞｼｯｸM-PRO" w:hint="eastAsia"/>
                <w:b/>
                <w:bCs/>
                <w:noProof/>
                <w:sz w:val="28"/>
                <w:szCs w:val="28"/>
              </w:rPr>
              <w:t>）</w:t>
            </w:r>
            <w:r w:rsidRPr="00501A80">
              <w:rPr>
                <w:rFonts w:ascii="HG丸ｺﾞｼｯｸM-PRO" w:eastAsia="HG丸ｺﾞｼｯｸM-PRO" w:hAnsi="HG丸ｺﾞｼｯｸM-PRO" w:hint="eastAsia"/>
                <w:b/>
                <w:bCs/>
                <w:noProof/>
                <w:sz w:val="28"/>
                <w:szCs w:val="32"/>
              </w:rPr>
              <w:t>午後</w:t>
            </w:r>
            <w:r w:rsidRPr="008A625B">
              <w:rPr>
                <w:rFonts w:ascii="HG丸ｺﾞｼｯｸM-PRO" w:eastAsia="HG丸ｺﾞｼｯｸM-PRO" w:hAnsi="HG丸ｺﾞｼｯｸM-PRO" w:hint="eastAsia"/>
                <w:b/>
                <w:bCs/>
                <w:noProof/>
                <w:sz w:val="32"/>
                <w:szCs w:val="32"/>
              </w:rPr>
              <w:t>2</w:t>
            </w:r>
            <w:r w:rsidRPr="00501A80">
              <w:rPr>
                <w:rFonts w:ascii="HG丸ｺﾞｼｯｸM-PRO" w:eastAsia="HG丸ｺﾞｼｯｸM-PRO" w:hAnsi="HG丸ｺﾞｼｯｸM-PRO" w:hint="eastAsia"/>
                <w:b/>
                <w:bCs/>
                <w:noProof/>
                <w:sz w:val="28"/>
                <w:szCs w:val="32"/>
              </w:rPr>
              <w:t>時～</w:t>
            </w:r>
            <w:r w:rsidRPr="008A625B">
              <w:rPr>
                <w:rFonts w:ascii="HG丸ｺﾞｼｯｸM-PRO" w:eastAsia="HG丸ｺﾞｼｯｸM-PRO" w:hAnsi="HG丸ｺﾞｼｯｸM-PRO" w:hint="eastAsia"/>
                <w:b/>
                <w:bCs/>
                <w:noProof/>
                <w:sz w:val="32"/>
                <w:szCs w:val="32"/>
              </w:rPr>
              <w:t>4</w:t>
            </w:r>
            <w:r w:rsidRPr="00501A80">
              <w:rPr>
                <w:rFonts w:ascii="HG丸ｺﾞｼｯｸM-PRO" w:eastAsia="HG丸ｺﾞｼｯｸM-PRO" w:hAnsi="HG丸ｺﾞｼｯｸM-PRO" w:hint="eastAsia"/>
                <w:b/>
                <w:bCs/>
                <w:noProof/>
                <w:sz w:val="28"/>
                <w:szCs w:val="32"/>
              </w:rPr>
              <w:t>時</w:t>
            </w:r>
            <w:r w:rsidRPr="008A625B">
              <w:rPr>
                <w:rFonts w:ascii="HG丸ｺﾞｼｯｸM-PRO" w:eastAsia="HG丸ｺﾞｼｯｸM-PRO" w:hAnsi="HG丸ｺﾞｼｯｸM-PRO" w:hint="eastAsia"/>
                <w:b/>
                <w:bCs/>
                <w:noProof/>
                <w:sz w:val="32"/>
                <w:szCs w:val="32"/>
              </w:rPr>
              <w:t>30</w:t>
            </w:r>
            <w:r w:rsidRPr="00501A80">
              <w:rPr>
                <w:rFonts w:ascii="HG丸ｺﾞｼｯｸM-PRO" w:eastAsia="HG丸ｺﾞｼｯｸM-PRO" w:hAnsi="HG丸ｺﾞｼｯｸM-PRO" w:hint="eastAsia"/>
                <w:b/>
                <w:bCs/>
                <w:noProof/>
                <w:sz w:val="28"/>
                <w:szCs w:val="32"/>
              </w:rPr>
              <w:t>分</w:t>
            </w:r>
          </w:p>
        </w:tc>
      </w:tr>
      <w:tr w:rsidR="00AE7F1B" w:rsidRPr="005C34D9" w14:paraId="1EB8ED0C" w14:textId="77777777" w:rsidTr="00FA4B59">
        <w:trPr>
          <w:gridAfter w:val="1"/>
          <w:wAfter w:w="10" w:type="dxa"/>
          <w:trHeight w:val="359"/>
        </w:trPr>
        <w:tc>
          <w:tcPr>
            <w:tcW w:w="1418" w:type="dxa"/>
            <w:vMerge w:val="restart"/>
            <w:tcBorders>
              <w:left w:val="nil"/>
            </w:tcBorders>
          </w:tcPr>
          <w:p w14:paraId="204AB321" w14:textId="6EB3EF01" w:rsidR="00AE7F1B" w:rsidRPr="007B682F" w:rsidRDefault="00AE7F1B" w:rsidP="00326655">
            <w:pPr>
              <w:spacing w:beforeLines="10" w:before="36" w:line="240" w:lineRule="atLeast"/>
              <w:rPr>
                <w:rFonts w:ascii="HG丸ｺﾞｼｯｸM-PRO" w:eastAsia="HG丸ｺﾞｼｯｸM-PRO" w:hAnsi="HG丸ｺﾞｼｯｸM-PRO"/>
                <w:noProof/>
                <w:sz w:val="28"/>
                <w:szCs w:val="32"/>
              </w:rPr>
            </w:pPr>
            <w:r w:rsidRPr="00326655">
              <w:rPr>
                <w:rFonts w:ascii="HG丸ｺﾞｼｯｸM-PRO" w:eastAsia="HG丸ｺﾞｼｯｸM-PRO" w:hAnsi="HG丸ｺﾞｼｯｸM-PRO" w:hint="eastAsia"/>
                <w:noProof/>
                <w:kern w:val="0"/>
                <w:sz w:val="24"/>
                <w:szCs w:val="28"/>
              </w:rPr>
              <w:t>会</w:t>
            </w:r>
            <w:r w:rsidR="00326655">
              <w:rPr>
                <w:rFonts w:ascii="HG丸ｺﾞｼｯｸM-PRO" w:eastAsia="HG丸ｺﾞｼｯｸM-PRO" w:hAnsi="HG丸ｺﾞｼｯｸM-PRO" w:hint="eastAsia"/>
                <w:noProof/>
                <w:kern w:val="0"/>
                <w:sz w:val="24"/>
                <w:szCs w:val="28"/>
              </w:rPr>
              <w:t xml:space="preserve">　　</w:t>
            </w:r>
            <w:r w:rsidRPr="00326655">
              <w:rPr>
                <w:rFonts w:ascii="HG丸ｺﾞｼｯｸM-PRO" w:eastAsia="HG丸ｺﾞｼｯｸM-PRO" w:hAnsi="HG丸ｺﾞｼｯｸM-PRO" w:hint="eastAsia"/>
                <w:noProof/>
                <w:kern w:val="0"/>
                <w:sz w:val="24"/>
                <w:szCs w:val="28"/>
              </w:rPr>
              <w:t>場</w:t>
            </w:r>
          </w:p>
        </w:tc>
        <w:tc>
          <w:tcPr>
            <w:tcW w:w="8210" w:type="dxa"/>
            <w:tcBorders>
              <w:right w:val="nil"/>
            </w:tcBorders>
          </w:tcPr>
          <w:p w14:paraId="6CC6B920" w14:textId="2A012D5C" w:rsidR="00AE7F1B" w:rsidRPr="00AE7F1B" w:rsidRDefault="00561E4B" w:rsidP="009E177E">
            <w:pPr>
              <w:spacing w:line="0" w:lineRule="atLeast"/>
              <w:rPr>
                <w:rFonts w:ascii="HG丸ｺﾞｼｯｸM-PRO" w:eastAsia="HG丸ｺﾞｼｯｸM-PRO" w:hAnsi="HG丸ｺﾞｼｯｸM-PRO"/>
                <w:b/>
                <w:bCs/>
                <w:noProof/>
                <w:sz w:val="28"/>
                <w:szCs w:val="32"/>
              </w:rPr>
            </w:pPr>
            <w:r w:rsidRPr="009E177E">
              <w:rPr>
                <w:rFonts w:ascii="HG丸ｺﾞｼｯｸM-PRO" w:eastAsia="HG丸ｺﾞｼｯｸM-PRO" w:hAnsi="HG丸ｺﾞｼｯｸM-PRO" w:hint="eastAsia"/>
                <w:b/>
                <w:bCs/>
                <w:noProof/>
                <w:sz w:val="28"/>
                <w:szCs w:val="32"/>
              </w:rPr>
              <w:t>飯田市勤労者福祉</w:t>
            </w:r>
            <w:r w:rsidR="00EA0006" w:rsidRPr="009E177E">
              <w:rPr>
                <w:rFonts w:ascii="HG丸ｺﾞｼｯｸM-PRO" w:eastAsia="HG丸ｺﾞｼｯｸM-PRO" w:hAnsi="HG丸ｺﾞｼｯｸM-PRO" w:hint="eastAsia"/>
                <w:b/>
                <w:bCs/>
                <w:noProof/>
                <w:sz w:val="28"/>
                <w:szCs w:val="32"/>
              </w:rPr>
              <w:t>センター</w:t>
            </w:r>
            <w:r w:rsidR="00302B26" w:rsidRPr="009E177E">
              <w:rPr>
                <w:rFonts w:ascii="HG丸ｺﾞｼｯｸM-PRO" w:eastAsia="HG丸ｺﾞｼｯｸM-PRO" w:hAnsi="HG丸ｺﾞｼｯｸM-PRO" w:hint="eastAsia"/>
                <w:b/>
                <w:bCs/>
                <w:noProof/>
                <w:sz w:val="28"/>
                <w:szCs w:val="32"/>
              </w:rPr>
              <w:t xml:space="preserve">　3階</w:t>
            </w:r>
            <w:r w:rsidR="00AE7F1B" w:rsidRPr="009E177E">
              <w:rPr>
                <w:rFonts w:ascii="HG丸ｺﾞｼｯｸM-PRO" w:eastAsia="HG丸ｺﾞｼｯｸM-PRO" w:hAnsi="HG丸ｺﾞｼｯｸM-PRO" w:hint="eastAsia"/>
                <w:b/>
                <w:bCs/>
                <w:noProof/>
                <w:sz w:val="28"/>
                <w:szCs w:val="32"/>
              </w:rPr>
              <w:t>（</w:t>
            </w:r>
            <w:r w:rsidRPr="009E177E">
              <w:rPr>
                <w:rFonts w:ascii="HG丸ｺﾞｼｯｸM-PRO" w:eastAsia="HG丸ｺﾞｼｯｸM-PRO" w:hAnsi="HG丸ｺﾞｼｯｸM-PRO" w:hint="eastAsia"/>
                <w:b/>
                <w:bCs/>
                <w:noProof/>
                <w:sz w:val="28"/>
                <w:szCs w:val="32"/>
              </w:rPr>
              <w:t>第3・第4研修室</w:t>
            </w:r>
            <w:r w:rsidR="00AE7F1B" w:rsidRPr="009E177E">
              <w:rPr>
                <w:rFonts w:ascii="HG丸ｺﾞｼｯｸM-PRO" w:eastAsia="HG丸ｺﾞｼｯｸM-PRO" w:hAnsi="HG丸ｺﾞｼｯｸM-PRO" w:hint="eastAsia"/>
                <w:b/>
                <w:bCs/>
                <w:noProof/>
                <w:sz w:val="28"/>
                <w:szCs w:val="32"/>
              </w:rPr>
              <w:t>）</w:t>
            </w:r>
          </w:p>
        </w:tc>
      </w:tr>
      <w:tr w:rsidR="00AE7F1B" w:rsidRPr="005C34D9" w14:paraId="0F7A4380" w14:textId="77777777" w:rsidTr="00FA4B59">
        <w:trPr>
          <w:gridAfter w:val="1"/>
          <w:wAfter w:w="10" w:type="dxa"/>
          <w:trHeight w:val="493"/>
        </w:trPr>
        <w:tc>
          <w:tcPr>
            <w:tcW w:w="1418" w:type="dxa"/>
            <w:vMerge/>
            <w:tcBorders>
              <w:left w:val="nil"/>
              <w:bottom w:val="nil"/>
            </w:tcBorders>
          </w:tcPr>
          <w:p w14:paraId="5FFE722A" w14:textId="77777777" w:rsidR="00AE7F1B" w:rsidRPr="00AE7F1B" w:rsidRDefault="00AE7F1B" w:rsidP="009E177E">
            <w:pPr>
              <w:spacing w:line="0" w:lineRule="atLeast"/>
              <w:jc w:val="left"/>
              <w:rPr>
                <w:rFonts w:ascii="HG丸ｺﾞｼｯｸM-PRO" w:eastAsia="HG丸ｺﾞｼｯｸM-PRO" w:hAnsi="HG丸ｺﾞｼｯｸM-PRO"/>
                <w:b/>
                <w:bCs/>
                <w:noProof/>
                <w:sz w:val="28"/>
                <w:szCs w:val="32"/>
              </w:rPr>
            </w:pPr>
          </w:p>
        </w:tc>
        <w:tc>
          <w:tcPr>
            <w:tcW w:w="8210" w:type="dxa"/>
            <w:tcBorders>
              <w:bottom w:val="nil"/>
              <w:right w:val="nil"/>
            </w:tcBorders>
          </w:tcPr>
          <w:p w14:paraId="3F6E8F3F" w14:textId="35B21917" w:rsidR="00AE7F1B" w:rsidRPr="00AE7F1B" w:rsidRDefault="00561E4B" w:rsidP="00501A80">
            <w:pPr>
              <w:spacing w:line="0" w:lineRule="atLeast"/>
              <w:ind w:leftChars="100" w:left="210"/>
              <w:rPr>
                <w:rFonts w:ascii="HG丸ｺﾞｼｯｸM-PRO" w:eastAsia="HG丸ｺﾞｼｯｸM-PRO" w:hAnsi="HG丸ｺﾞｼｯｸM-PRO"/>
                <w:noProof/>
                <w:sz w:val="28"/>
                <w:szCs w:val="32"/>
              </w:rPr>
            </w:pPr>
            <w:r w:rsidRPr="00501A80">
              <w:rPr>
                <w:rFonts w:ascii="HG丸ｺﾞｼｯｸM-PRO" w:eastAsia="HG丸ｺﾞｼｯｸM-PRO" w:hAnsi="HG丸ｺﾞｼｯｸM-PRO" w:hint="eastAsia"/>
                <w:noProof/>
                <w:sz w:val="22"/>
                <w:szCs w:val="24"/>
              </w:rPr>
              <w:t>飯田市東栄町3108-1</w:t>
            </w:r>
            <w:r w:rsidR="00326655">
              <w:t xml:space="preserve"> </w:t>
            </w:r>
            <w:r w:rsidR="00326655">
              <w:rPr>
                <w:rFonts w:hint="eastAsia"/>
              </w:rPr>
              <w:t xml:space="preserve">　　ＴＥＬ</w:t>
            </w:r>
            <w:r w:rsidR="00326655">
              <w:rPr>
                <w:rFonts w:hint="eastAsia"/>
              </w:rPr>
              <w:t xml:space="preserve"> </w:t>
            </w:r>
            <w:r w:rsidR="00326655" w:rsidRPr="00326655">
              <w:rPr>
                <w:rFonts w:ascii="HG丸ｺﾞｼｯｸM-PRO" w:eastAsia="HG丸ｺﾞｼｯｸM-PRO" w:hAnsi="HG丸ｺﾞｼｯｸM-PRO"/>
                <w:noProof/>
                <w:sz w:val="22"/>
                <w:szCs w:val="24"/>
              </w:rPr>
              <w:t>0265-22-7494</w:t>
            </w:r>
          </w:p>
        </w:tc>
      </w:tr>
      <w:tr w:rsidR="004034A8" w:rsidRPr="005C34D9" w14:paraId="5163B298" w14:textId="77777777" w:rsidTr="009358B6">
        <w:tblPrEx>
          <w:tblBorders>
            <w:top w:val="none" w:sz="0" w:space="0" w:color="auto"/>
            <w:left w:val="none" w:sz="0" w:space="0" w:color="auto"/>
            <w:bottom w:val="none" w:sz="0" w:space="0" w:color="auto"/>
            <w:right w:val="none" w:sz="0" w:space="0" w:color="auto"/>
          </w:tblBorders>
        </w:tblPrEx>
        <w:trPr>
          <w:trHeight w:val="585"/>
        </w:trPr>
        <w:tc>
          <w:tcPr>
            <w:tcW w:w="1418" w:type="dxa"/>
          </w:tcPr>
          <w:p w14:paraId="3A73A95E" w14:textId="7691BE0F" w:rsidR="004034A8" w:rsidRPr="004034A8" w:rsidRDefault="004034A8" w:rsidP="007B682F">
            <w:pPr>
              <w:rPr>
                <w:rFonts w:ascii="HG丸ｺﾞｼｯｸM-PRO" w:eastAsia="HG丸ｺﾞｼｯｸM-PRO" w:hAnsi="HG丸ｺﾞｼｯｸM-PRO"/>
                <w:noProof/>
                <w:kern w:val="0"/>
                <w:sz w:val="24"/>
                <w:szCs w:val="28"/>
              </w:rPr>
            </w:pPr>
            <w:r w:rsidRPr="00326655">
              <w:rPr>
                <w:rFonts w:ascii="HG丸ｺﾞｼｯｸM-PRO" w:eastAsia="HG丸ｺﾞｼｯｸM-PRO" w:hAnsi="HG丸ｺﾞｼｯｸM-PRO" w:hint="eastAsia"/>
                <w:noProof/>
                <w:kern w:val="0"/>
                <w:sz w:val="24"/>
                <w:szCs w:val="28"/>
              </w:rPr>
              <w:t>対</w:t>
            </w:r>
            <w:r w:rsidR="00326655">
              <w:rPr>
                <w:rFonts w:ascii="HG丸ｺﾞｼｯｸM-PRO" w:eastAsia="HG丸ｺﾞｼｯｸM-PRO" w:hAnsi="HG丸ｺﾞｼｯｸM-PRO" w:hint="eastAsia"/>
                <w:noProof/>
                <w:kern w:val="0"/>
                <w:sz w:val="24"/>
                <w:szCs w:val="28"/>
              </w:rPr>
              <w:t xml:space="preserve"> </w:t>
            </w:r>
            <w:r w:rsidRPr="00326655">
              <w:rPr>
                <w:rFonts w:ascii="HG丸ｺﾞｼｯｸM-PRO" w:eastAsia="HG丸ｺﾞｼｯｸM-PRO" w:hAnsi="HG丸ｺﾞｼｯｸM-PRO" w:hint="eastAsia"/>
                <w:noProof/>
                <w:kern w:val="0"/>
                <w:sz w:val="24"/>
                <w:szCs w:val="28"/>
              </w:rPr>
              <w:t>象</w:t>
            </w:r>
            <w:r w:rsidR="00326655">
              <w:rPr>
                <w:rFonts w:ascii="HG丸ｺﾞｼｯｸM-PRO" w:eastAsia="HG丸ｺﾞｼｯｸM-PRO" w:hAnsi="HG丸ｺﾞｼｯｸM-PRO" w:hint="eastAsia"/>
                <w:noProof/>
                <w:kern w:val="0"/>
                <w:sz w:val="24"/>
                <w:szCs w:val="28"/>
              </w:rPr>
              <w:t xml:space="preserve"> </w:t>
            </w:r>
            <w:r w:rsidRPr="00326655">
              <w:rPr>
                <w:rFonts w:ascii="HG丸ｺﾞｼｯｸM-PRO" w:eastAsia="HG丸ｺﾞｼｯｸM-PRO" w:hAnsi="HG丸ｺﾞｼｯｸM-PRO" w:hint="eastAsia"/>
                <w:noProof/>
                <w:kern w:val="0"/>
                <w:sz w:val="24"/>
                <w:szCs w:val="28"/>
              </w:rPr>
              <w:t>者</w:t>
            </w:r>
          </w:p>
        </w:tc>
        <w:tc>
          <w:tcPr>
            <w:tcW w:w="8220" w:type="dxa"/>
            <w:gridSpan w:val="2"/>
          </w:tcPr>
          <w:p w14:paraId="023549FA" w14:textId="006B56A8" w:rsidR="004034A8" w:rsidRDefault="004034A8" w:rsidP="004034A8">
            <w:pPr>
              <w:rPr>
                <w:rFonts w:ascii="HG丸ｺﾞｼｯｸM-PRO" w:eastAsia="HG丸ｺﾞｼｯｸM-PRO" w:hAnsi="HG丸ｺﾞｼｯｸM-PRO"/>
                <w:noProof/>
                <w:sz w:val="24"/>
                <w:szCs w:val="28"/>
              </w:rPr>
            </w:pPr>
            <w:r>
              <w:rPr>
                <w:rFonts w:ascii="HG丸ｺﾞｼｯｸM-PRO" w:eastAsia="HG丸ｺﾞｼｯｸM-PRO" w:hAnsi="HG丸ｺﾞｼｯｸM-PRO" w:hint="eastAsia"/>
                <w:noProof/>
                <w:sz w:val="24"/>
                <w:szCs w:val="28"/>
              </w:rPr>
              <w:t>労働者、</w:t>
            </w:r>
            <w:r w:rsidR="00326655">
              <w:rPr>
                <w:rFonts w:ascii="HG丸ｺﾞｼｯｸM-PRO" w:eastAsia="HG丸ｺﾞｼｯｸM-PRO" w:hAnsi="HG丸ｺﾞｼｯｸM-PRO" w:hint="eastAsia"/>
                <w:noProof/>
                <w:sz w:val="24"/>
                <w:szCs w:val="28"/>
              </w:rPr>
              <w:t>事業主</w:t>
            </w:r>
            <w:r>
              <w:rPr>
                <w:rFonts w:ascii="HG丸ｺﾞｼｯｸM-PRO" w:eastAsia="HG丸ｺﾞｼｯｸM-PRO" w:hAnsi="HG丸ｺﾞｼｯｸM-PRO" w:hint="eastAsia"/>
                <w:noProof/>
                <w:sz w:val="24"/>
                <w:szCs w:val="28"/>
              </w:rPr>
              <w:t>、</w:t>
            </w:r>
            <w:r w:rsidR="00326655">
              <w:rPr>
                <w:rFonts w:ascii="HG丸ｺﾞｼｯｸM-PRO" w:eastAsia="HG丸ｺﾞｼｯｸM-PRO" w:hAnsi="HG丸ｺﾞｼｯｸM-PRO" w:hint="eastAsia"/>
                <w:noProof/>
                <w:sz w:val="24"/>
                <w:szCs w:val="28"/>
              </w:rPr>
              <w:t>企業の</w:t>
            </w:r>
            <w:r>
              <w:rPr>
                <w:rFonts w:ascii="HG丸ｺﾞｼｯｸM-PRO" w:eastAsia="HG丸ｺﾞｼｯｸM-PRO" w:hAnsi="HG丸ｺﾞｼｯｸM-PRO" w:hint="eastAsia"/>
                <w:noProof/>
                <w:sz w:val="24"/>
                <w:szCs w:val="28"/>
              </w:rPr>
              <w:t>人事</w:t>
            </w:r>
            <w:r w:rsidR="004277B8">
              <w:rPr>
                <w:rFonts w:ascii="HG丸ｺﾞｼｯｸM-PRO" w:eastAsia="HG丸ｺﾞｼｯｸM-PRO" w:hAnsi="HG丸ｺﾞｼｯｸM-PRO" w:hint="eastAsia"/>
                <w:noProof/>
                <w:sz w:val="24"/>
                <w:szCs w:val="28"/>
              </w:rPr>
              <w:t>・</w:t>
            </w:r>
            <w:r>
              <w:rPr>
                <w:rFonts w:ascii="HG丸ｺﾞｼｯｸM-PRO" w:eastAsia="HG丸ｺﾞｼｯｸM-PRO" w:hAnsi="HG丸ｺﾞｼｯｸM-PRO" w:hint="eastAsia"/>
                <w:noProof/>
                <w:sz w:val="24"/>
                <w:szCs w:val="28"/>
              </w:rPr>
              <w:t>労務担当者、</w:t>
            </w:r>
            <w:r w:rsidR="00326655">
              <w:rPr>
                <w:rFonts w:ascii="HG丸ｺﾞｼｯｸM-PRO" w:eastAsia="HG丸ｺﾞｼｯｸM-PRO" w:hAnsi="HG丸ｺﾞｼｯｸM-PRO" w:hint="eastAsia"/>
                <w:noProof/>
                <w:sz w:val="24"/>
                <w:szCs w:val="28"/>
              </w:rPr>
              <w:t>その他</w:t>
            </w:r>
            <w:r>
              <w:rPr>
                <w:rFonts w:ascii="HG丸ｺﾞｼｯｸM-PRO" w:eastAsia="HG丸ｺﾞｼｯｸM-PRO" w:hAnsi="HG丸ｺﾞｼｯｸM-PRO" w:hint="eastAsia"/>
                <w:noProof/>
                <w:sz w:val="24"/>
                <w:szCs w:val="28"/>
              </w:rPr>
              <w:t>関心のある方</w:t>
            </w:r>
          </w:p>
        </w:tc>
      </w:tr>
      <w:tr w:rsidR="004034A8" w:rsidRPr="005C34D9" w14:paraId="1EBF941A" w14:textId="77777777" w:rsidTr="009358B6">
        <w:tblPrEx>
          <w:tblBorders>
            <w:top w:val="none" w:sz="0" w:space="0" w:color="auto"/>
            <w:left w:val="none" w:sz="0" w:space="0" w:color="auto"/>
            <w:bottom w:val="none" w:sz="0" w:space="0" w:color="auto"/>
            <w:right w:val="none" w:sz="0" w:space="0" w:color="auto"/>
          </w:tblBorders>
        </w:tblPrEx>
        <w:trPr>
          <w:trHeight w:val="1699"/>
        </w:trPr>
        <w:tc>
          <w:tcPr>
            <w:tcW w:w="1418" w:type="dxa"/>
          </w:tcPr>
          <w:p w14:paraId="376AB8E8" w14:textId="0F8A6683" w:rsidR="004034A8" w:rsidRPr="00AE7F1B" w:rsidRDefault="004034A8" w:rsidP="007B682F">
            <w:pPr>
              <w:rPr>
                <w:rFonts w:ascii="HG丸ｺﾞｼｯｸM-PRO" w:eastAsia="HG丸ｺﾞｼｯｸM-PRO" w:hAnsi="HG丸ｺﾞｼｯｸM-PRO"/>
                <w:noProof/>
                <w:sz w:val="24"/>
                <w:szCs w:val="28"/>
              </w:rPr>
            </w:pPr>
            <w:r w:rsidRPr="00326655">
              <w:rPr>
                <w:rFonts w:ascii="HG丸ｺﾞｼｯｸM-PRO" w:eastAsia="HG丸ｺﾞｼｯｸM-PRO" w:hAnsi="HG丸ｺﾞｼｯｸM-PRO" w:hint="eastAsia"/>
                <w:noProof/>
                <w:kern w:val="0"/>
                <w:sz w:val="24"/>
                <w:szCs w:val="28"/>
              </w:rPr>
              <w:t>申込方法</w:t>
            </w:r>
          </w:p>
        </w:tc>
        <w:tc>
          <w:tcPr>
            <w:tcW w:w="8220" w:type="dxa"/>
            <w:gridSpan w:val="2"/>
          </w:tcPr>
          <w:p w14:paraId="3E230BA8" w14:textId="77777777" w:rsidR="00501A80" w:rsidRDefault="004277B8" w:rsidP="00A5158F">
            <w:pPr>
              <w:rPr>
                <w:rFonts w:ascii="HG丸ｺﾞｼｯｸM-PRO" w:eastAsia="HG丸ｺﾞｼｯｸM-PRO" w:hAnsi="HG丸ｺﾞｼｯｸM-PRO"/>
                <w:noProof/>
                <w:sz w:val="24"/>
                <w:szCs w:val="28"/>
              </w:rPr>
            </w:pPr>
            <w:r>
              <w:rPr>
                <w:rFonts w:ascii="HG丸ｺﾞｼｯｸM-PRO" w:eastAsia="HG丸ｺﾞｼｯｸM-PRO" w:hAnsi="HG丸ｺﾞｼｯｸM-PRO" w:hint="eastAsia"/>
                <w:noProof/>
                <w:sz w:val="24"/>
                <w:szCs w:val="28"/>
              </w:rPr>
              <w:t>申込は、</w:t>
            </w:r>
            <w:r w:rsidR="00846C2D" w:rsidRPr="009358B6">
              <w:rPr>
                <w:rFonts w:ascii="HG丸ｺﾞｼｯｸM-PRO" w:eastAsia="HG丸ｺﾞｼｯｸM-PRO" w:hAnsi="HG丸ｺﾞｼｯｸM-PRO" w:hint="eastAsia"/>
                <w:noProof/>
                <w:sz w:val="26"/>
                <w:szCs w:val="26"/>
              </w:rPr>
              <w:t>11</w:t>
            </w:r>
            <w:r w:rsidR="004034A8">
              <w:rPr>
                <w:rFonts w:ascii="HG丸ｺﾞｼｯｸM-PRO" w:eastAsia="HG丸ｺﾞｼｯｸM-PRO" w:hAnsi="HG丸ｺﾞｼｯｸM-PRO" w:hint="eastAsia"/>
                <w:noProof/>
                <w:sz w:val="24"/>
                <w:szCs w:val="28"/>
              </w:rPr>
              <w:t>月</w:t>
            </w:r>
            <w:r w:rsidR="00846C2D" w:rsidRPr="009358B6">
              <w:rPr>
                <w:rFonts w:ascii="HG丸ｺﾞｼｯｸM-PRO" w:eastAsia="HG丸ｺﾞｼｯｸM-PRO" w:hAnsi="HG丸ｺﾞｼｯｸM-PRO" w:hint="eastAsia"/>
                <w:noProof/>
                <w:sz w:val="26"/>
                <w:szCs w:val="26"/>
              </w:rPr>
              <w:t>17</w:t>
            </w:r>
            <w:r w:rsidR="004034A8">
              <w:rPr>
                <w:rFonts w:ascii="HG丸ｺﾞｼｯｸM-PRO" w:eastAsia="HG丸ｺﾞｼｯｸM-PRO" w:hAnsi="HG丸ｺﾞｼｯｸM-PRO" w:hint="eastAsia"/>
                <w:noProof/>
                <w:sz w:val="24"/>
                <w:szCs w:val="28"/>
              </w:rPr>
              <w:t>日</w:t>
            </w:r>
            <w:r>
              <w:rPr>
                <w:rFonts w:ascii="HG丸ｺﾞｼｯｸM-PRO" w:eastAsia="HG丸ｺﾞｼｯｸM-PRO" w:hAnsi="HG丸ｺﾞｼｯｸM-PRO" w:hint="eastAsia"/>
                <w:noProof/>
                <w:sz w:val="24"/>
                <w:szCs w:val="28"/>
              </w:rPr>
              <w:t>（</w:t>
            </w:r>
            <w:r w:rsidRPr="009358B6">
              <w:rPr>
                <w:rFonts w:ascii="HG丸ｺﾞｼｯｸM-PRO" w:eastAsia="HG丸ｺﾞｼｯｸM-PRO" w:hAnsi="HG丸ｺﾞｼｯｸM-PRO" w:hint="eastAsia"/>
                <w:noProof/>
                <w:sz w:val="25"/>
                <w:szCs w:val="25"/>
              </w:rPr>
              <w:t>木</w:t>
            </w:r>
            <w:r>
              <w:rPr>
                <w:rFonts w:ascii="HG丸ｺﾞｼｯｸM-PRO" w:eastAsia="HG丸ｺﾞｼｯｸM-PRO" w:hAnsi="HG丸ｺﾞｼｯｸM-PRO" w:hint="eastAsia"/>
                <w:noProof/>
                <w:sz w:val="24"/>
                <w:szCs w:val="28"/>
              </w:rPr>
              <w:t>）</w:t>
            </w:r>
            <w:r w:rsidR="004034A8">
              <w:rPr>
                <w:rFonts w:ascii="HG丸ｺﾞｼｯｸM-PRO" w:eastAsia="HG丸ｺﾞｼｯｸM-PRO" w:hAnsi="HG丸ｺﾞｼｯｸM-PRO" w:hint="eastAsia"/>
                <w:noProof/>
                <w:sz w:val="24"/>
                <w:szCs w:val="28"/>
              </w:rPr>
              <w:t>までに、</w:t>
            </w:r>
            <w:r w:rsidR="004034A8" w:rsidRPr="00AE7F1B">
              <w:rPr>
                <w:rFonts w:ascii="HG丸ｺﾞｼｯｸM-PRO" w:eastAsia="HG丸ｺﾞｼｯｸM-PRO" w:hAnsi="HG丸ｺﾞｼｯｸM-PRO" w:hint="eastAsia"/>
                <w:noProof/>
                <w:sz w:val="24"/>
                <w:szCs w:val="28"/>
              </w:rPr>
              <w:t>裏面</w:t>
            </w:r>
            <w:r w:rsidR="00501A80">
              <w:rPr>
                <w:rFonts w:ascii="HG丸ｺﾞｼｯｸM-PRO" w:eastAsia="HG丸ｺﾞｼｯｸM-PRO" w:hAnsi="HG丸ｺﾞｼｯｸM-PRO" w:hint="eastAsia"/>
                <w:noProof/>
                <w:sz w:val="24"/>
                <w:szCs w:val="28"/>
              </w:rPr>
              <w:t>申込書</w:t>
            </w:r>
            <w:r>
              <w:rPr>
                <w:rFonts w:ascii="HG丸ｺﾞｼｯｸM-PRO" w:eastAsia="HG丸ｺﾞｼｯｸM-PRO" w:hAnsi="HG丸ｺﾞｼｯｸM-PRO" w:hint="eastAsia"/>
                <w:noProof/>
                <w:sz w:val="24"/>
                <w:szCs w:val="28"/>
              </w:rPr>
              <w:t>により、メール、FAX、電話等で行ってください</w:t>
            </w:r>
            <w:r w:rsidR="00A5158F">
              <w:rPr>
                <w:rFonts w:ascii="HG丸ｺﾞｼｯｸM-PRO" w:eastAsia="HG丸ｺﾞｼｯｸM-PRO" w:hAnsi="HG丸ｺﾞｼｯｸM-PRO" w:hint="eastAsia"/>
                <w:noProof/>
                <w:sz w:val="24"/>
                <w:szCs w:val="28"/>
              </w:rPr>
              <w:t>。</w:t>
            </w:r>
          </w:p>
          <w:p w14:paraId="14446411" w14:textId="5A857D0C" w:rsidR="00846C2D" w:rsidRPr="00846C2D" w:rsidRDefault="00846C2D" w:rsidP="00A5158F">
            <w:pPr>
              <w:rPr>
                <w:rFonts w:ascii="HG丸ｺﾞｼｯｸM-PRO" w:eastAsia="HG丸ｺﾞｼｯｸM-PRO" w:hAnsi="HG丸ｺﾞｼｯｸM-PRO"/>
                <w:noProof/>
                <w:sz w:val="24"/>
                <w:szCs w:val="28"/>
              </w:rPr>
            </w:pPr>
            <w:r>
              <w:rPr>
                <w:rFonts w:ascii="HG丸ｺﾞｼｯｸM-PRO" w:eastAsia="HG丸ｺﾞｼｯｸM-PRO" w:hAnsi="HG丸ｺﾞｼｯｸM-PRO" w:hint="eastAsia"/>
                <w:noProof/>
                <w:sz w:val="24"/>
                <w:szCs w:val="28"/>
              </w:rPr>
              <w:t>なお、メール</w:t>
            </w:r>
            <w:r w:rsidR="004277B8">
              <w:rPr>
                <w:rFonts w:ascii="HG丸ｺﾞｼｯｸM-PRO" w:eastAsia="HG丸ｺﾞｼｯｸM-PRO" w:hAnsi="HG丸ｺﾞｼｯｸM-PRO" w:hint="eastAsia"/>
                <w:noProof/>
                <w:sz w:val="24"/>
                <w:szCs w:val="28"/>
              </w:rPr>
              <w:t>等</w:t>
            </w:r>
            <w:r>
              <w:rPr>
                <w:rFonts w:ascii="HG丸ｺﾞｼｯｸM-PRO" w:eastAsia="HG丸ｺﾞｼｯｸM-PRO" w:hAnsi="HG丸ｺﾞｼｯｸM-PRO" w:hint="eastAsia"/>
                <w:noProof/>
                <w:sz w:val="24"/>
                <w:szCs w:val="28"/>
              </w:rPr>
              <w:t>による場合は、申込書にある事項を明記していただければ</w:t>
            </w:r>
            <w:r w:rsidR="009358B6">
              <w:rPr>
                <w:rFonts w:ascii="HG丸ｺﾞｼｯｸM-PRO" w:eastAsia="HG丸ｺﾞｼｯｸM-PRO" w:hAnsi="HG丸ｺﾞｼｯｸM-PRO" w:hint="eastAsia"/>
                <w:noProof/>
                <w:sz w:val="24"/>
                <w:szCs w:val="28"/>
              </w:rPr>
              <w:t>、</w:t>
            </w:r>
            <w:r w:rsidR="00F92A3E">
              <w:rPr>
                <w:rFonts w:ascii="HG丸ｺﾞｼｯｸM-PRO" w:eastAsia="HG丸ｺﾞｼｯｸM-PRO" w:hAnsi="HG丸ｺﾞｼｯｸM-PRO" w:hint="eastAsia"/>
                <w:noProof/>
                <w:sz w:val="24"/>
                <w:szCs w:val="28"/>
              </w:rPr>
              <w:t>申込書を使用する必要はありません。</w:t>
            </w:r>
          </w:p>
        </w:tc>
      </w:tr>
      <w:tr w:rsidR="004034A8" w:rsidRPr="005C34D9" w14:paraId="49FF77FB" w14:textId="77777777" w:rsidTr="009358B6">
        <w:tblPrEx>
          <w:tblBorders>
            <w:top w:val="none" w:sz="0" w:space="0" w:color="auto"/>
            <w:left w:val="none" w:sz="0" w:space="0" w:color="auto"/>
            <w:bottom w:val="none" w:sz="0" w:space="0" w:color="auto"/>
            <w:right w:val="none" w:sz="0" w:space="0" w:color="auto"/>
          </w:tblBorders>
        </w:tblPrEx>
        <w:trPr>
          <w:trHeight w:val="964"/>
        </w:trPr>
        <w:tc>
          <w:tcPr>
            <w:tcW w:w="1418" w:type="dxa"/>
          </w:tcPr>
          <w:p w14:paraId="6050F121" w14:textId="2328F299" w:rsidR="004034A8" w:rsidRPr="00AE7F1B" w:rsidRDefault="004034A8" w:rsidP="009358B6">
            <w:pPr>
              <w:spacing w:line="300" w:lineRule="exact"/>
              <w:rPr>
                <w:rFonts w:ascii="HG丸ｺﾞｼｯｸM-PRO" w:eastAsia="HG丸ｺﾞｼｯｸM-PRO" w:hAnsi="HG丸ｺﾞｼｯｸM-PRO"/>
                <w:noProof/>
                <w:sz w:val="24"/>
                <w:szCs w:val="28"/>
              </w:rPr>
            </w:pPr>
            <w:r w:rsidRPr="00326655">
              <w:rPr>
                <w:rFonts w:ascii="HG丸ｺﾞｼｯｸM-PRO" w:eastAsia="HG丸ｺﾞｼｯｸM-PRO" w:hAnsi="HG丸ｺﾞｼｯｸM-PRO" w:hint="eastAsia"/>
                <w:noProof/>
                <w:kern w:val="0"/>
                <w:sz w:val="24"/>
                <w:szCs w:val="28"/>
              </w:rPr>
              <w:t>そ</w:t>
            </w:r>
            <w:r w:rsidR="00326655">
              <w:rPr>
                <w:rFonts w:ascii="HG丸ｺﾞｼｯｸM-PRO" w:eastAsia="HG丸ｺﾞｼｯｸM-PRO" w:hAnsi="HG丸ｺﾞｼｯｸM-PRO" w:hint="eastAsia"/>
                <w:noProof/>
                <w:kern w:val="0"/>
                <w:sz w:val="24"/>
                <w:szCs w:val="28"/>
              </w:rPr>
              <w:t xml:space="preserve"> </w:t>
            </w:r>
            <w:r w:rsidRPr="00326655">
              <w:rPr>
                <w:rFonts w:ascii="HG丸ｺﾞｼｯｸM-PRO" w:eastAsia="HG丸ｺﾞｼｯｸM-PRO" w:hAnsi="HG丸ｺﾞｼｯｸM-PRO" w:hint="eastAsia"/>
                <w:noProof/>
                <w:kern w:val="0"/>
                <w:sz w:val="24"/>
                <w:szCs w:val="28"/>
              </w:rPr>
              <w:t>の</w:t>
            </w:r>
            <w:r w:rsidR="00326655">
              <w:rPr>
                <w:rFonts w:ascii="HG丸ｺﾞｼｯｸM-PRO" w:eastAsia="HG丸ｺﾞｼｯｸM-PRO" w:hAnsi="HG丸ｺﾞｼｯｸM-PRO" w:hint="eastAsia"/>
                <w:noProof/>
                <w:kern w:val="0"/>
                <w:sz w:val="24"/>
                <w:szCs w:val="28"/>
              </w:rPr>
              <w:t xml:space="preserve"> </w:t>
            </w:r>
            <w:r w:rsidRPr="00326655">
              <w:rPr>
                <w:rFonts w:ascii="HG丸ｺﾞｼｯｸM-PRO" w:eastAsia="HG丸ｺﾞｼｯｸM-PRO" w:hAnsi="HG丸ｺﾞｼｯｸM-PRO" w:hint="eastAsia"/>
                <w:noProof/>
                <w:kern w:val="0"/>
                <w:sz w:val="24"/>
                <w:szCs w:val="28"/>
              </w:rPr>
              <w:t>他</w:t>
            </w:r>
          </w:p>
        </w:tc>
        <w:tc>
          <w:tcPr>
            <w:tcW w:w="8220" w:type="dxa"/>
            <w:gridSpan w:val="2"/>
          </w:tcPr>
          <w:p w14:paraId="5477BA02" w14:textId="2D3A63E6" w:rsidR="00F92A3E" w:rsidRDefault="004034A8" w:rsidP="009358B6">
            <w:pPr>
              <w:spacing w:line="300" w:lineRule="exact"/>
              <w:ind w:left="240" w:hangingChars="100" w:hanging="240"/>
              <w:rPr>
                <w:rFonts w:ascii="HG丸ｺﾞｼｯｸM-PRO" w:eastAsia="HG丸ｺﾞｼｯｸM-PRO" w:hAnsi="HG丸ｺﾞｼｯｸM-PRO"/>
                <w:noProof/>
                <w:sz w:val="24"/>
                <w:szCs w:val="28"/>
              </w:rPr>
            </w:pPr>
            <w:r w:rsidRPr="00561E4B">
              <w:rPr>
                <w:rFonts w:ascii="HG丸ｺﾞｼｯｸM-PRO" w:eastAsia="HG丸ｺﾞｼｯｸM-PRO" w:hAnsi="HG丸ｺﾞｼｯｸM-PRO" w:hint="eastAsia"/>
                <w:noProof/>
                <w:sz w:val="24"/>
                <w:szCs w:val="28"/>
              </w:rPr>
              <w:t>・</w:t>
            </w:r>
            <w:r w:rsidR="00F92A3E">
              <w:rPr>
                <w:rFonts w:ascii="HG丸ｺﾞｼｯｸM-PRO" w:eastAsia="HG丸ｺﾞｼｯｸM-PRO" w:hAnsi="HG丸ｺﾞｼｯｸM-PRO" w:hint="eastAsia"/>
                <w:noProof/>
                <w:sz w:val="24"/>
                <w:szCs w:val="28"/>
              </w:rPr>
              <w:t>定員になり次第、締め切ります。</w:t>
            </w:r>
          </w:p>
          <w:p w14:paraId="1C3F7886" w14:textId="04FFCB5B" w:rsidR="004034A8" w:rsidRPr="00561E4B" w:rsidRDefault="00F92A3E" w:rsidP="009358B6">
            <w:pPr>
              <w:spacing w:line="300" w:lineRule="exact"/>
              <w:ind w:left="240" w:hangingChars="100" w:hanging="240"/>
              <w:rPr>
                <w:rFonts w:ascii="HG丸ｺﾞｼｯｸM-PRO" w:eastAsia="HG丸ｺﾞｼｯｸM-PRO" w:hAnsi="HG丸ｺﾞｼｯｸM-PRO"/>
                <w:noProof/>
                <w:sz w:val="24"/>
                <w:szCs w:val="28"/>
              </w:rPr>
            </w:pPr>
            <w:r>
              <w:rPr>
                <w:rFonts w:ascii="HG丸ｺﾞｼｯｸM-PRO" w:eastAsia="HG丸ｺﾞｼｯｸM-PRO" w:hAnsi="HG丸ｺﾞｼｯｸM-PRO" w:hint="eastAsia"/>
                <w:noProof/>
                <w:sz w:val="24"/>
                <w:szCs w:val="28"/>
              </w:rPr>
              <w:t>・</w:t>
            </w:r>
            <w:r w:rsidR="004034A8" w:rsidRPr="00561E4B">
              <w:rPr>
                <w:rFonts w:ascii="HG丸ｺﾞｼｯｸM-PRO" w:eastAsia="HG丸ｺﾞｼｯｸM-PRO" w:hAnsi="HG丸ｺﾞｼｯｸM-PRO" w:hint="eastAsia"/>
                <w:noProof/>
                <w:sz w:val="24"/>
                <w:szCs w:val="28"/>
              </w:rPr>
              <w:t>新型コロナウイルス感染症対策として、マスクの着用、アルコール消毒、検温等にご協力ください。</w:t>
            </w:r>
          </w:p>
        </w:tc>
      </w:tr>
      <w:tr w:rsidR="004034A8" w:rsidRPr="005C34D9" w14:paraId="3C8454D2" w14:textId="77777777" w:rsidTr="006A73D4">
        <w:tblPrEx>
          <w:tblBorders>
            <w:top w:val="none" w:sz="0" w:space="0" w:color="auto"/>
            <w:left w:val="none" w:sz="0" w:space="0" w:color="auto"/>
            <w:bottom w:val="none" w:sz="0" w:space="0" w:color="auto"/>
            <w:right w:val="none" w:sz="0" w:space="0" w:color="auto"/>
          </w:tblBorders>
        </w:tblPrEx>
        <w:trPr>
          <w:trHeight w:val="357"/>
        </w:trPr>
        <w:tc>
          <w:tcPr>
            <w:tcW w:w="1418" w:type="dxa"/>
          </w:tcPr>
          <w:p w14:paraId="53DF29A4" w14:textId="262F1F2E" w:rsidR="004034A8" w:rsidRPr="008742E4" w:rsidRDefault="004034A8" w:rsidP="007B682F">
            <w:pPr>
              <w:jc w:val="left"/>
              <w:rPr>
                <w:rFonts w:ascii="HG丸ｺﾞｼｯｸM-PRO" w:eastAsia="HG丸ｺﾞｼｯｸM-PRO" w:hAnsi="HG丸ｺﾞｼｯｸM-PRO"/>
                <w:noProof/>
                <w:kern w:val="0"/>
                <w:sz w:val="24"/>
                <w:szCs w:val="28"/>
              </w:rPr>
            </w:pPr>
            <w:r w:rsidRPr="00326655">
              <w:rPr>
                <w:rFonts w:ascii="HG丸ｺﾞｼｯｸM-PRO" w:eastAsia="HG丸ｺﾞｼｯｸM-PRO" w:hAnsi="HG丸ｺﾞｼｯｸM-PRO" w:hint="eastAsia"/>
                <w:noProof/>
                <w:kern w:val="0"/>
                <w:sz w:val="24"/>
                <w:szCs w:val="28"/>
              </w:rPr>
              <w:t>主</w:t>
            </w:r>
            <w:r w:rsidR="00326655">
              <w:rPr>
                <w:rFonts w:ascii="HG丸ｺﾞｼｯｸM-PRO" w:eastAsia="HG丸ｺﾞｼｯｸM-PRO" w:hAnsi="HG丸ｺﾞｼｯｸM-PRO" w:hint="eastAsia"/>
                <w:noProof/>
                <w:kern w:val="0"/>
                <w:sz w:val="24"/>
                <w:szCs w:val="28"/>
              </w:rPr>
              <w:t xml:space="preserve">　　</w:t>
            </w:r>
            <w:r w:rsidRPr="00326655">
              <w:rPr>
                <w:rFonts w:ascii="HG丸ｺﾞｼｯｸM-PRO" w:eastAsia="HG丸ｺﾞｼｯｸM-PRO" w:hAnsi="HG丸ｺﾞｼｯｸM-PRO" w:hint="eastAsia"/>
                <w:noProof/>
                <w:kern w:val="0"/>
                <w:sz w:val="24"/>
                <w:szCs w:val="28"/>
              </w:rPr>
              <w:t>催</w:t>
            </w:r>
          </w:p>
        </w:tc>
        <w:tc>
          <w:tcPr>
            <w:tcW w:w="8220" w:type="dxa"/>
            <w:gridSpan w:val="2"/>
          </w:tcPr>
          <w:p w14:paraId="334D6E11" w14:textId="19F7AED1" w:rsidR="004034A8" w:rsidRPr="008742E4" w:rsidRDefault="00F92A3E" w:rsidP="004034A8">
            <w:pPr>
              <w:ind w:left="240" w:hangingChars="100" w:hanging="240"/>
              <w:rPr>
                <w:rFonts w:ascii="HG丸ｺﾞｼｯｸM-PRO" w:eastAsia="HG丸ｺﾞｼｯｸM-PRO" w:hAnsi="HG丸ｺﾞｼｯｸM-PRO"/>
                <w:noProof/>
                <w:sz w:val="24"/>
                <w:szCs w:val="28"/>
              </w:rPr>
            </w:pPr>
            <w:r>
              <w:rPr>
                <w:rFonts w:ascii="HG丸ｺﾞｼｯｸM-PRO" w:eastAsia="HG丸ｺﾞｼｯｸM-PRO" w:hAnsi="HG丸ｺﾞｼｯｸM-PRO" w:hint="eastAsia"/>
                <w:noProof/>
                <w:sz w:val="24"/>
                <w:szCs w:val="28"/>
              </w:rPr>
              <w:t>飯田労働基準監督署、</w:t>
            </w:r>
            <w:r w:rsidR="004277B8">
              <w:rPr>
                <w:rFonts w:ascii="HG丸ｺﾞｼｯｸM-PRO" w:eastAsia="HG丸ｺﾞｼｯｸM-PRO" w:hAnsi="HG丸ｺﾞｼｯｸM-PRO" w:hint="eastAsia"/>
                <w:noProof/>
                <w:sz w:val="24"/>
                <w:szCs w:val="28"/>
              </w:rPr>
              <w:t>（一社）</w:t>
            </w:r>
            <w:r>
              <w:rPr>
                <w:rFonts w:ascii="HG丸ｺﾞｼｯｸM-PRO" w:eastAsia="HG丸ｺﾞｼｯｸM-PRO" w:hAnsi="HG丸ｺﾞｼｯｸM-PRO" w:hint="eastAsia"/>
                <w:noProof/>
                <w:sz w:val="24"/>
                <w:szCs w:val="28"/>
              </w:rPr>
              <w:t>飯田労働基準協会、長野県南信労政事務所</w:t>
            </w:r>
          </w:p>
        </w:tc>
      </w:tr>
    </w:tbl>
    <w:p w14:paraId="2F3002AE" w14:textId="77777777" w:rsidR="00826C94" w:rsidRDefault="00826C94" w:rsidP="008A625B">
      <w:pPr>
        <w:widowControl/>
        <w:tabs>
          <w:tab w:val="center" w:pos="4819"/>
        </w:tabs>
        <w:spacing w:line="80" w:lineRule="exact"/>
        <w:jc w:val="left"/>
        <w:rPr>
          <w:noProof/>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6231"/>
      </w:tblGrid>
      <w:tr w:rsidR="00826C94" w14:paraId="7259A88E" w14:textId="77777777" w:rsidTr="00826C94">
        <w:tc>
          <w:tcPr>
            <w:tcW w:w="3397" w:type="dxa"/>
          </w:tcPr>
          <w:p w14:paraId="50B6071C" w14:textId="2F1F30D9" w:rsidR="00826C94" w:rsidRDefault="00826C94" w:rsidP="00826C94">
            <w:pPr>
              <w:widowControl/>
              <w:tabs>
                <w:tab w:val="center" w:pos="4819"/>
              </w:tabs>
              <w:spacing w:line="500" w:lineRule="exact"/>
              <w:jc w:val="left"/>
              <w:rPr>
                <w:noProof/>
              </w:rPr>
            </w:pPr>
            <w:r>
              <w:rPr>
                <w:rFonts w:ascii="HG丸ｺﾞｼｯｸM-PRO" w:eastAsia="HG丸ｺﾞｼｯｸM-PRO" w:hAnsi="HG丸ｺﾞｼｯｸM-PRO" w:hint="eastAsia"/>
                <w:sz w:val="24"/>
              </w:rPr>
              <w:lastRenderedPageBreak/>
              <w:t>長野県南信労政事務所　行</w:t>
            </w:r>
          </w:p>
        </w:tc>
        <w:tc>
          <w:tcPr>
            <w:tcW w:w="6231" w:type="dxa"/>
          </w:tcPr>
          <w:p w14:paraId="639DC793" w14:textId="77E07FE5" w:rsidR="00826C94" w:rsidRDefault="00826C94" w:rsidP="00826C94">
            <w:pPr>
              <w:widowControl/>
              <w:tabs>
                <w:tab w:val="center" w:pos="4819"/>
              </w:tabs>
              <w:spacing w:line="500" w:lineRule="exact"/>
              <w:jc w:val="left"/>
              <w:rPr>
                <w:rFonts w:ascii="HG丸ｺﾞｼｯｸM-PRO" w:eastAsia="HG丸ｺﾞｼｯｸM-PRO" w:hAnsi="HG丸ｺﾞｼｯｸM-PRO"/>
                <w:kern w:val="0"/>
                <w:sz w:val="28"/>
                <w:szCs w:val="24"/>
              </w:rPr>
            </w:pPr>
            <w:r w:rsidRPr="00826C94">
              <w:rPr>
                <w:rFonts w:ascii="HG丸ｺﾞｼｯｸM-PRO" w:eastAsia="HG丸ｺﾞｼｯｸM-PRO" w:hAnsi="HG丸ｺﾞｼｯｸM-PRO" w:hint="eastAsia"/>
                <w:kern w:val="0"/>
                <w:sz w:val="24"/>
                <w:szCs w:val="24"/>
              </w:rPr>
              <w:t>メール：</w:t>
            </w:r>
            <w:hyperlink r:id="rId7" w:history="1">
              <w:r w:rsidRPr="00826C94">
                <w:rPr>
                  <w:rStyle w:val="a8"/>
                  <w:rFonts w:ascii="HG丸ｺﾞｼｯｸM-PRO" w:eastAsia="HG丸ｺﾞｼｯｸM-PRO" w:hAnsi="HG丸ｺﾞｼｯｸM-PRO" w:hint="eastAsia"/>
                  <w:color w:val="auto"/>
                  <w:kern w:val="0"/>
                  <w:sz w:val="28"/>
                  <w:szCs w:val="24"/>
                  <w:u w:val="none"/>
                </w:rPr>
                <w:t>nanshinrosei@pref.nagano.lg.jp</w:t>
              </w:r>
            </w:hyperlink>
          </w:p>
          <w:p w14:paraId="723B91EA" w14:textId="43B172A5" w:rsidR="00826C94" w:rsidRDefault="00826C94" w:rsidP="005A0CCD">
            <w:pPr>
              <w:widowControl/>
              <w:tabs>
                <w:tab w:val="center" w:pos="4819"/>
              </w:tabs>
              <w:spacing w:line="400" w:lineRule="exact"/>
              <w:jc w:val="left"/>
              <w:rPr>
                <w:noProof/>
              </w:rPr>
            </w:pPr>
            <w:r w:rsidRPr="00826C94">
              <w:rPr>
                <w:rFonts w:ascii="HG丸ｺﾞｼｯｸM-PRO" w:eastAsia="HG丸ｺﾞｼｯｸM-PRO" w:hAnsi="HG丸ｺﾞｼｯｸM-PRO" w:hint="eastAsia"/>
                <w:kern w:val="0"/>
                <w:sz w:val="24"/>
              </w:rPr>
              <w:t>F</w:t>
            </w:r>
            <w:r>
              <w:rPr>
                <w:rFonts w:ascii="HG丸ｺﾞｼｯｸM-PRO" w:eastAsia="HG丸ｺﾞｼｯｸM-PRO" w:hAnsi="HG丸ｺﾞｼｯｸM-PRO"/>
                <w:kern w:val="0"/>
                <w:sz w:val="24"/>
              </w:rPr>
              <w:t xml:space="preserve"> </w:t>
            </w:r>
            <w:r w:rsidRPr="00826C94">
              <w:rPr>
                <w:rFonts w:ascii="HG丸ｺﾞｼｯｸM-PRO" w:eastAsia="HG丸ｺﾞｼｯｸM-PRO" w:hAnsi="HG丸ｺﾞｼｯｸM-PRO" w:hint="eastAsia"/>
                <w:kern w:val="0"/>
                <w:sz w:val="24"/>
              </w:rPr>
              <w:t>A</w:t>
            </w:r>
            <w:r>
              <w:rPr>
                <w:rFonts w:ascii="HG丸ｺﾞｼｯｸM-PRO" w:eastAsia="HG丸ｺﾞｼｯｸM-PRO" w:hAnsi="HG丸ｺﾞｼｯｸM-PRO"/>
                <w:kern w:val="0"/>
                <w:sz w:val="24"/>
              </w:rPr>
              <w:t xml:space="preserve"> </w:t>
            </w:r>
            <w:r w:rsidRPr="00826C94">
              <w:rPr>
                <w:rFonts w:ascii="HG丸ｺﾞｼｯｸM-PRO" w:eastAsia="HG丸ｺﾞｼｯｸM-PRO" w:hAnsi="HG丸ｺﾞｼｯｸM-PRO" w:hint="eastAsia"/>
                <w:kern w:val="0"/>
                <w:sz w:val="24"/>
              </w:rPr>
              <w:t>X：</w:t>
            </w:r>
            <w:r w:rsidRPr="008E5B53">
              <w:rPr>
                <w:rFonts w:ascii="HG丸ｺﾞｼｯｸM-PRO" w:eastAsia="HG丸ｺﾞｼｯｸM-PRO" w:hAnsi="HG丸ｺﾞｼｯｸM-PRO" w:hint="eastAsia"/>
                <w:sz w:val="24"/>
              </w:rPr>
              <w:t>0265-76-6834</w:t>
            </w:r>
          </w:p>
        </w:tc>
      </w:tr>
    </w:tbl>
    <w:p w14:paraId="77EE5558" w14:textId="084F78CD" w:rsidR="008E5B53" w:rsidRDefault="008E5B53" w:rsidP="003A71CF">
      <w:pPr>
        <w:spacing w:line="240" w:lineRule="exact"/>
        <w:rPr>
          <w:rFonts w:ascii="HG丸ｺﾞｼｯｸM-PRO" w:eastAsia="HG丸ｺﾞｼｯｸM-PRO" w:hAnsi="HG丸ｺﾞｼｯｸM-PRO"/>
          <w:sz w:val="24"/>
        </w:rPr>
      </w:pPr>
    </w:p>
    <w:p w14:paraId="6BDA0393" w14:textId="77777777" w:rsidR="005A0CCD" w:rsidRDefault="005A0CCD" w:rsidP="003A71CF">
      <w:pPr>
        <w:spacing w:line="240" w:lineRule="exact"/>
        <w:rPr>
          <w:rFonts w:ascii="HG丸ｺﾞｼｯｸM-PRO" w:eastAsia="HG丸ｺﾞｼｯｸM-PRO" w:hAnsi="HG丸ｺﾞｼｯｸM-PRO" w:hint="eastAsia"/>
          <w:sz w:val="24"/>
        </w:rPr>
      </w:pPr>
    </w:p>
    <w:p w14:paraId="700D432F" w14:textId="618313A8" w:rsidR="00F92A3E" w:rsidRPr="001C51DE" w:rsidRDefault="00C54AE4" w:rsidP="00292A50">
      <w:pPr>
        <w:spacing w:line="0" w:lineRule="atLeast"/>
        <w:jc w:val="center"/>
        <w:rPr>
          <w:rFonts w:ascii="HG丸ｺﾞｼｯｸM-PRO" w:eastAsia="HG丸ｺﾞｼｯｸM-PRO" w:hAnsi="HG丸ｺﾞｼｯｸM-PRO"/>
          <w:b/>
          <w:bCs/>
          <w:sz w:val="36"/>
          <w:szCs w:val="36"/>
        </w:rPr>
      </w:pPr>
      <w:r w:rsidRPr="001C51DE">
        <w:rPr>
          <w:rFonts w:ascii="HG丸ｺﾞｼｯｸM-PRO" w:eastAsia="HG丸ｺﾞｼｯｸM-PRO" w:hAnsi="HG丸ｺﾞｼｯｸM-PRO" w:hint="eastAsia"/>
          <w:b/>
          <w:bCs/>
          <w:sz w:val="36"/>
          <w:szCs w:val="36"/>
        </w:rPr>
        <w:t>「南信州地区労務管理セミナー」参加申込書</w:t>
      </w:r>
    </w:p>
    <w:p w14:paraId="7C95F5E2" w14:textId="23A4B04A" w:rsidR="00501A80" w:rsidRPr="00501A80" w:rsidRDefault="00501A80" w:rsidP="001C51DE">
      <w:pPr>
        <w:spacing w:afterLines="20" w:after="72" w:line="0" w:lineRule="atLeast"/>
        <w:jc w:val="center"/>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（令和4年11月29日</w:t>
      </w:r>
      <w:r w:rsidR="00292A50">
        <w:rPr>
          <w:rFonts w:ascii="HG丸ｺﾞｼｯｸM-PRO" w:eastAsia="HG丸ｺﾞｼｯｸM-PRO" w:hAnsi="HG丸ｺﾞｼｯｸM-PRO" w:hint="eastAsia"/>
          <w:sz w:val="20"/>
          <w:szCs w:val="18"/>
        </w:rPr>
        <w:t>（火）</w:t>
      </w:r>
      <w:r>
        <w:rPr>
          <w:rFonts w:ascii="HG丸ｺﾞｼｯｸM-PRO" w:eastAsia="HG丸ｺﾞｼｯｸM-PRO" w:hAnsi="HG丸ｺﾞｼｯｸM-PRO" w:hint="eastAsia"/>
          <w:sz w:val="20"/>
          <w:szCs w:val="18"/>
        </w:rPr>
        <w:t xml:space="preserve">　飯田市勤労者福祉センター）</w:t>
      </w:r>
    </w:p>
    <w:tbl>
      <w:tblPr>
        <w:tblStyle w:val="a3"/>
        <w:tblW w:w="0" w:type="auto"/>
        <w:tblLook w:val="04A0" w:firstRow="1" w:lastRow="0" w:firstColumn="1" w:lastColumn="0" w:noHBand="0" w:noVBand="1"/>
      </w:tblPr>
      <w:tblGrid>
        <w:gridCol w:w="1555"/>
        <w:gridCol w:w="3260"/>
        <w:gridCol w:w="1276"/>
        <w:gridCol w:w="3537"/>
      </w:tblGrid>
      <w:tr w:rsidR="008E5B53" w14:paraId="695B5E04" w14:textId="77777777" w:rsidTr="003A71CF">
        <w:trPr>
          <w:trHeight w:val="839"/>
        </w:trPr>
        <w:tc>
          <w:tcPr>
            <w:tcW w:w="1555" w:type="dxa"/>
            <w:vMerge w:val="restart"/>
            <w:shd w:val="clear" w:color="auto" w:fill="95B3D7" w:themeFill="accent1" w:themeFillTint="99"/>
            <w:vAlign w:val="center"/>
          </w:tcPr>
          <w:p w14:paraId="5CF457D2" w14:textId="4AF03DC2" w:rsidR="00C54AE4" w:rsidRPr="001C51DE" w:rsidRDefault="00C54AE4" w:rsidP="002D2AE2">
            <w:pPr>
              <w:jc w:val="left"/>
              <w:rPr>
                <w:rFonts w:ascii="HG丸ｺﾞｼｯｸM-PRO" w:eastAsia="HG丸ｺﾞｼｯｸM-PRO" w:hAnsi="HG丸ｺﾞｼｯｸM-PRO"/>
                <w:sz w:val="24"/>
                <w:szCs w:val="24"/>
              </w:rPr>
            </w:pPr>
            <w:r w:rsidRPr="001C51DE">
              <w:rPr>
                <w:rFonts w:ascii="HG丸ｺﾞｼｯｸM-PRO" w:eastAsia="HG丸ｺﾞｼｯｸM-PRO" w:hAnsi="HG丸ｺﾞｼｯｸM-PRO" w:hint="eastAsia"/>
                <w:sz w:val="24"/>
                <w:szCs w:val="24"/>
              </w:rPr>
              <w:t>事業所名</w:t>
            </w:r>
            <w:r w:rsidR="0012609F">
              <w:rPr>
                <w:rFonts w:ascii="HG丸ｺﾞｼｯｸM-PRO" w:eastAsia="HG丸ｺﾞｼｯｸM-PRO" w:hAnsi="HG丸ｺﾞｼｯｸM-PRO" w:hint="eastAsia"/>
                <w:sz w:val="24"/>
                <w:szCs w:val="24"/>
              </w:rPr>
              <w:t>、</w:t>
            </w:r>
            <w:r w:rsidRPr="001C51DE">
              <w:rPr>
                <w:rFonts w:ascii="HG丸ｺﾞｼｯｸM-PRO" w:eastAsia="HG丸ｺﾞｼｯｸM-PRO" w:hAnsi="HG丸ｺﾞｼｯｸM-PRO" w:hint="eastAsia"/>
                <w:sz w:val="24"/>
                <w:szCs w:val="24"/>
              </w:rPr>
              <w:t>労働組合名等</w:t>
            </w:r>
          </w:p>
        </w:tc>
        <w:tc>
          <w:tcPr>
            <w:tcW w:w="3260" w:type="dxa"/>
            <w:vMerge w:val="restart"/>
            <w:vAlign w:val="center"/>
          </w:tcPr>
          <w:p w14:paraId="24DA021C" w14:textId="6BE84E23" w:rsidR="008E5B53" w:rsidRPr="0012609F" w:rsidRDefault="008E5B53" w:rsidP="008E5B53">
            <w:pPr>
              <w:jc w:val="center"/>
              <w:rPr>
                <w:rFonts w:ascii="HG丸ｺﾞｼｯｸM-PRO" w:eastAsia="HG丸ｺﾞｼｯｸM-PRO" w:hAnsi="HG丸ｺﾞｼｯｸM-PRO"/>
                <w:sz w:val="24"/>
              </w:rPr>
            </w:pPr>
          </w:p>
        </w:tc>
        <w:tc>
          <w:tcPr>
            <w:tcW w:w="1276" w:type="dxa"/>
            <w:shd w:val="clear" w:color="auto" w:fill="95B3D7" w:themeFill="accent1" w:themeFillTint="99"/>
            <w:vAlign w:val="center"/>
          </w:tcPr>
          <w:p w14:paraId="5A8FB873" w14:textId="77777777" w:rsidR="008E5B53" w:rsidRPr="001C51DE" w:rsidRDefault="008E5B53" w:rsidP="00825852">
            <w:pPr>
              <w:rPr>
                <w:rFonts w:ascii="HG丸ｺﾞｼｯｸM-PRO" w:eastAsia="HG丸ｺﾞｼｯｸM-PRO" w:hAnsi="HG丸ｺﾞｼｯｸM-PRO"/>
                <w:sz w:val="24"/>
                <w:szCs w:val="24"/>
              </w:rPr>
            </w:pPr>
            <w:r w:rsidRPr="00326655">
              <w:rPr>
                <w:rFonts w:ascii="HG丸ｺﾞｼｯｸM-PRO" w:eastAsia="HG丸ｺﾞｼｯｸM-PRO" w:hAnsi="HG丸ｺﾞｼｯｸM-PRO" w:hint="eastAsia"/>
                <w:kern w:val="0"/>
                <w:sz w:val="24"/>
                <w:szCs w:val="24"/>
              </w:rPr>
              <w:t>電話番号</w:t>
            </w:r>
          </w:p>
        </w:tc>
        <w:tc>
          <w:tcPr>
            <w:tcW w:w="3537" w:type="dxa"/>
            <w:vAlign w:val="center"/>
          </w:tcPr>
          <w:p w14:paraId="56A3EA2B" w14:textId="77777777" w:rsidR="008E5B53" w:rsidRDefault="008E5B53" w:rsidP="008E5B53">
            <w:pPr>
              <w:jc w:val="center"/>
              <w:rPr>
                <w:rFonts w:ascii="HG丸ｺﾞｼｯｸM-PRO" w:eastAsia="HG丸ｺﾞｼｯｸM-PRO" w:hAnsi="HG丸ｺﾞｼｯｸM-PRO"/>
                <w:sz w:val="24"/>
              </w:rPr>
            </w:pPr>
          </w:p>
        </w:tc>
      </w:tr>
      <w:tr w:rsidR="008E5B53" w14:paraId="6CCDE980" w14:textId="77777777" w:rsidTr="003A71CF">
        <w:trPr>
          <w:trHeight w:val="839"/>
        </w:trPr>
        <w:tc>
          <w:tcPr>
            <w:tcW w:w="1555" w:type="dxa"/>
            <w:vMerge/>
            <w:shd w:val="clear" w:color="auto" w:fill="95B3D7" w:themeFill="accent1" w:themeFillTint="99"/>
            <w:vAlign w:val="center"/>
          </w:tcPr>
          <w:p w14:paraId="7132BCF5" w14:textId="77777777" w:rsidR="008E5B53" w:rsidRDefault="008E5B53" w:rsidP="002D2AE2">
            <w:pPr>
              <w:jc w:val="left"/>
              <w:rPr>
                <w:rFonts w:ascii="HG丸ｺﾞｼｯｸM-PRO" w:eastAsia="HG丸ｺﾞｼｯｸM-PRO" w:hAnsi="HG丸ｺﾞｼｯｸM-PRO"/>
                <w:sz w:val="24"/>
              </w:rPr>
            </w:pPr>
          </w:p>
        </w:tc>
        <w:tc>
          <w:tcPr>
            <w:tcW w:w="3260" w:type="dxa"/>
            <w:vMerge/>
            <w:vAlign w:val="center"/>
          </w:tcPr>
          <w:p w14:paraId="4287E65C" w14:textId="77777777" w:rsidR="008E5B53" w:rsidRDefault="008E5B53" w:rsidP="008E5B53">
            <w:pPr>
              <w:jc w:val="center"/>
              <w:rPr>
                <w:rFonts w:ascii="HG丸ｺﾞｼｯｸM-PRO" w:eastAsia="HG丸ｺﾞｼｯｸM-PRO" w:hAnsi="HG丸ｺﾞｼｯｸM-PRO"/>
                <w:sz w:val="24"/>
              </w:rPr>
            </w:pPr>
          </w:p>
        </w:tc>
        <w:tc>
          <w:tcPr>
            <w:tcW w:w="1276" w:type="dxa"/>
            <w:shd w:val="clear" w:color="auto" w:fill="95B3D7" w:themeFill="accent1" w:themeFillTint="99"/>
            <w:vAlign w:val="center"/>
          </w:tcPr>
          <w:p w14:paraId="64738BA2" w14:textId="77777777" w:rsidR="0012609F" w:rsidRDefault="00326655" w:rsidP="0012609F">
            <w:pPr>
              <w:rPr>
                <w:rFonts w:ascii="HG丸ｺﾞｼｯｸM-PRO" w:eastAsia="HG丸ｺﾞｼｯｸM-PRO" w:hAnsi="HG丸ｺﾞｼｯｸM-PRO"/>
                <w:kern w:val="0"/>
                <w:sz w:val="24"/>
                <w:szCs w:val="24"/>
              </w:rPr>
            </w:pPr>
            <w:r w:rsidRPr="00326655">
              <w:rPr>
                <w:rFonts w:ascii="HG丸ｺﾞｼｯｸM-PRO" w:eastAsia="HG丸ｺﾞｼｯｸM-PRO" w:hAnsi="HG丸ｺﾞｼｯｸM-PRO" w:hint="eastAsia"/>
                <w:kern w:val="0"/>
                <w:sz w:val="24"/>
                <w:szCs w:val="24"/>
              </w:rPr>
              <w:t>メール</w:t>
            </w:r>
          </w:p>
          <w:p w14:paraId="729D2BDD" w14:textId="2D644573" w:rsidR="008E5B53" w:rsidRPr="001C51DE" w:rsidRDefault="00326655" w:rsidP="0012609F">
            <w:pPr>
              <w:rPr>
                <w:rFonts w:ascii="HG丸ｺﾞｼｯｸM-PRO" w:eastAsia="HG丸ｺﾞｼｯｸM-PRO" w:hAnsi="HG丸ｺﾞｼｯｸM-PRO"/>
                <w:sz w:val="24"/>
                <w:szCs w:val="24"/>
              </w:rPr>
            </w:pPr>
            <w:r w:rsidRPr="00326655">
              <w:rPr>
                <w:rFonts w:ascii="HG丸ｺﾞｼｯｸM-PRO" w:eastAsia="HG丸ｺﾞｼｯｸM-PRO" w:hAnsi="HG丸ｺﾞｼｯｸM-PRO" w:hint="eastAsia"/>
                <w:kern w:val="0"/>
                <w:sz w:val="24"/>
                <w:szCs w:val="24"/>
              </w:rPr>
              <w:t>アドレス</w:t>
            </w:r>
          </w:p>
        </w:tc>
        <w:tc>
          <w:tcPr>
            <w:tcW w:w="3537" w:type="dxa"/>
            <w:vAlign w:val="center"/>
          </w:tcPr>
          <w:p w14:paraId="12A8B254" w14:textId="00A1A07B" w:rsidR="008E5B53" w:rsidRDefault="0012609F" w:rsidP="008E5B53">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p>
        </w:tc>
      </w:tr>
    </w:tbl>
    <w:p w14:paraId="5CFABF30" w14:textId="610F6B00" w:rsidR="008E5B53" w:rsidRPr="008E5B53" w:rsidRDefault="008E5B53">
      <w:pPr>
        <w:rPr>
          <w:rFonts w:ascii="HG丸ｺﾞｼｯｸM-PRO" w:eastAsia="HG丸ｺﾞｼｯｸM-PRO" w:hAnsi="HG丸ｺﾞｼｯｸM-PRO"/>
          <w:sz w:val="24"/>
        </w:rPr>
      </w:pPr>
    </w:p>
    <w:tbl>
      <w:tblPr>
        <w:tblStyle w:val="a3"/>
        <w:tblW w:w="9634" w:type="dxa"/>
        <w:tblLook w:val="04A0" w:firstRow="1" w:lastRow="0" w:firstColumn="1" w:lastColumn="0" w:noHBand="0" w:noVBand="1"/>
      </w:tblPr>
      <w:tblGrid>
        <w:gridCol w:w="4815"/>
        <w:gridCol w:w="4819"/>
      </w:tblGrid>
      <w:tr w:rsidR="00733B1B" w14:paraId="4E9D8A07" w14:textId="77777777" w:rsidTr="0012609F">
        <w:trPr>
          <w:trHeight w:val="567"/>
        </w:trPr>
        <w:tc>
          <w:tcPr>
            <w:tcW w:w="4815" w:type="dxa"/>
            <w:shd w:val="clear" w:color="auto" w:fill="95B3D7" w:themeFill="accent1" w:themeFillTint="99"/>
            <w:vAlign w:val="center"/>
          </w:tcPr>
          <w:p w14:paraId="1A857FAA" w14:textId="6D9F5F0E" w:rsidR="00733B1B" w:rsidRPr="001C51DE" w:rsidRDefault="00733B1B" w:rsidP="00630819">
            <w:pPr>
              <w:jc w:val="center"/>
              <w:rPr>
                <w:rFonts w:ascii="HG丸ｺﾞｼｯｸM-PRO" w:eastAsia="HG丸ｺﾞｼｯｸM-PRO" w:hAnsi="HG丸ｺﾞｼｯｸM-PRO"/>
                <w:sz w:val="24"/>
                <w:szCs w:val="24"/>
              </w:rPr>
            </w:pPr>
            <w:r w:rsidRPr="001C51DE">
              <w:rPr>
                <w:rFonts w:ascii="HG丸ｺﾞｼｯｸM-PRO" w:eastAsia="HG丸ｺﾞｼｯｸM-PRO" w:hAnsi="HG丸ｺﾞｼｯｸM-PRO" w:hint="eastAsia"/>
                <w:spacing w:val="60"/>
                <w:kern w:val="0"/>
                <w:sz w:val="24"/>
                <w:szCs w:val="24"/>
                <w:fitText w:val="1680" w:id="-1433179135"/>
              </w:rPr>
              <w:t>所属・役</w:t>
            </w:r>
            <w:r w:rsidRPr="001C51DE">
              <w:rPr>
                <w:rFonts w:ascii="HG丸ｺﾞｼｯｸM-PRO" w:eastAsia="HG丸ｺﾞｼｯｸM-PRO" w:hAnsi="HG丸ｺﾞｼｯｸM-PRO" w:hint="eastAsia"/>
                <w:kern w:val="0"/>
                <w:sz w:val="24"/>
                <w:szCs w:val="24"/>
                <w:fitText w:val="1680" w:id="-1433179135"/>
              </w:rPr>
              <w:t>職</w:t>
            </w:r>
          </w:p>
        </w:tc>
        <w:tc>
          <w:tcPr>
            <w:tcW w:w="4819" w:type="dxa"/>
            <w:shd w:val="clear" w:color="auto" w:fill="95B3D7" w:themeFill="accent1" w:themeFillTint="99"/>
            <w:vAlign w:val="center"/>
          </w:tcPr>
          <w:p w14:paraId="0E7F4D77" w14:textId="325DA954" w:rsidR="00733B1B" w:rsidRPr="001C51DE" w:rsidRDefault="00733B1B" w:rsidP="00630819">
            <w:pPr>
              <w:jc w:val="center"/>
              <w:rPr>
                <w:rFonts w:ascii="HG丸ｺﾞｼｯｸM-PRO" w:eastAsia="HG丸ｺﾞｼｯｸM-PRO" w:hAnsi="HG丸ｺﾞｼｯｸM-PRO"/>
                <w:sz w:val="24"/>
                <w:szCs w:val="24"/>
              </w:rPr>
            </w:pPr>
            <w:r w:rsidRPr="0012609F">
              <w:rPr>
                <w:rFonts w:ascii="HG丸ｺﾞｼｯｸM-PRO" w:eastAsia="HG丸ｺﾞｼｯｸM-PRO" w:hAnsi="HG丸ｺﾞｼｯｸM-PRO" w:hint="eastAsia"/>
                <w:spacing w:val="240"/>
                <w:kern w:val="0"/>
                <w:sz w:val="24"/>
                <w:szCs w:val="24"/>
                <w:fitText w:val="1680" w:id="-1433179136"/>
              </w:rPr>
              <w:t>お名</w:t>
            </w:r>
            <w:r w:rsidRPr="0012609F">
              <w:rPr>
                <w:rFonts w:ascii="HG丸ｺﾞｼｯｸM-PRO" w:eastAsia="HG丸ｺﾞｼｯｸM-PRO" w:hAnsi="HG丸ｺﾞｼｯｸM-PRO" w:hint="eastAsia"/>
                <w:kern w:val="0"/>
                <w:sz w:val="24"/>
                <w:szCs w:val="24"/>
                <w:fitText w:val="1680" w:id="-1433179136"/>
              </w:rPr>
              <w:t>前</w:t>
            </w:r>
          </w:p>
        </w:tc>
      </w:tr>
      <w:tr w:rsidR="00733B1B" w14:paraId="3C9ED877" w14:textId="77777777" w:rsidTr="003A71CF">
        <w:trPr>
          <w:trHeight w:val="858"/>
        </w:trPr>
        <w:tc>
          <w:tcPr>
            <w:tcW w:w="4815" w:type="dxa"/>
            <w:vAlign w:val="center"/>
          </w:tcPr>
          <w:p w14:paraId="0CC51546" w14:textId="77777777" w:rsidR="00733B1B" w:rsidRDefault="00733B1B" w:rsidP="00630819">
            <w:pPr>
              <w:jc w:val="center"/>
              <w:rPr>
                <w:rFonts w:ascii="HG丸ｺﾞｼｯｸM-PRO" w:eastAsia="HG丸ｺﾞｼｯｸM-PRO" w:hAnsi="HG丸ｺﾞｼｯｸM-PRO"/>
                <w:sz w:val="24"/>
              </w:rPr>
            </w:pPr>
          </w:p>
        </w:tc>
        <w:tc>
          <w:tcPr>
            <w:tcW w:w="4819" w:type="dxa"/>
            <w:vAlign w:val="center"/>
          </w:tcPr>
          <w:p w14:paraId="7FCDD307" w14:textId="535BFCAC" w:rsidR="00733B1B" w:rsidRDefault="00733B1B" w:rsidP="00630819">
            <w:pPr>
              <w:jc w:val="center"/>
              <w:rPr>
                <w:rFonts w:ascii="HG丸ｺﾞｼｯｸM-PRO" w:eastAsia="HG丸ｺﾞｼｯｸM-PRO" w:hAnsi="HG丸ｺﾞｼｯｸM-PRO"/>
                <w:sz w:val="24"/>
              </w:rPr>
            </w:pPr>
          </w:p>
        </w:tc>
      </w:tr>
      <w:tr w:rsidR="00733B1B" w14:paraId="0BD92197" w14:textId="77777777" w:rsidTr="003A71CF">
        <w:trPr>
          <w:trHeight w:val="858"/>
        </w:trPr>
        <w:tc>
          <w:tcPr>
            <w:tcW w:w="4815" w:type="dxa"/>
            <w:vAlign w:val="center"/>
          </w:tcPr>
          <w:p w14:paraId="34E3280B" w14:textId="77777777" w:rsidR="00733B1B" w:rsidRDefault="00733B1B" w:rsidP="00630819">
            <w:pPr>
              <w:jc w:val="center"/>
              <w:rPr>
                <w:rFonts w:ascii="HG丸ｺﾞｼｯｸM-PRO" w:eastAsia="HG丸ｺﾞｼｯｸM-PRO" w:hAnsi="HG丸ｺﾞｼｯｸM-PRO"/>
                <w:sz w:val="24"/>
              </w:rPr>
            </w:pPr>
          </w:p>
        </w:tc>
        <w:tc>
          <w:tcPr>
            <w:tcW w:w="4819" w:type="dxa"/>
            <w:vAlign w:val="center"/>
          </w:tcPr>
          <w:p w14:paraId="09840D89" w14:textId="79D60F82" w:rsidR="00733B1B" w:rsidRDefault="00733B1B" w:rsidP="00630819">
            <w:pPr>
              <w:jc w:val="center"/>
              <w:rPr>
                <w:rFonts w:ascii="HG丸ｺﾞｼｯｸM-PRO" w:eastAsia="HG丸ｺﾞｼｯｸM-PRO" w:hAnsi="HG丸ｺﾞｼｯｸM-PRO"/>
                <w:sz w:val="24"/>
              </w:rPr>
            </w:pPr>
          </w:p>
        </w:tc>
      </w:tr>
      <w:tr w:rsidR="00733B1B" w14:paraId="046CB809" w14:textId="77777777" w:rsidTr="003A71CF">
        <w:trPr>
          <w:trHeight w:val="858"/>
        </w:trPr>
        <w:tc>
          <w:tcPr>
            <w:tcW w:w="4815" w:type="dxa"/>
            <w:vAlign w:val="center"/>
          </w:tcPr>
          <w:p w14:paraId="23EA6231" w14:textId="77777777" w:rsidR="00733B1B" w:rsidRDefault="00733B1B" w:rsidP="00630819">
            <w:pPr>
              <w:jc w:val="center"/>
              <w:rPr>
                <w:rFonts w:ascii="HG丸ｺﾞｼｯｸM-PRO" w:eastAsia="HG丸ｺﾞｼｯｸM-PRO" w:hAnsi="HG丸ｺﾞｼｯｸM-PRO"/>
                <w:sz w:val="24"/>
              </w:rPr>
            </w:pPr>
          </w:p>
        </w:tc>
        <w:tc>
          <w:tcPr>
            <w:tcW w:w="4819" w:type="dxa"/>
            <w:vAlign w:val="center"/>
          </w:tcPr>
          <w:p w14:paraId="71C5BE73" w14:textId="77777777" w:rsidR="00733B1B" w:rsidRDefault="00733B1B" w:rsidP="00630819">
            <w:pPr>
              <w:jc w:val="center"/>
              <w:rPr>
                <w:rFonts w:ascii="HG丸ｺﾞｼｯｸM-PRO" w:eastAsia="HG丸ｺﾞｼｯｸM-PRO" w:hAnsi="HG丸ｺﾞｼｯｸM-PRO"/>
                <w:sz w:val="24"/>
              </w:rPr>
            </w:pPr>
          </w:p>
        </w:tc>
      </w:tr>
    </w:tbl>
    <w:p w14:paraId="02637F22" w14:textId="67A0B874" w:rsidR="00C54AE4" w:rsidRDefault="00C54AE4" w:rsidP="00C54AE4">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申込期限</w:t>
      </w:r>
      <w:r w:rsidR="002D2AE2">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11月17日</w:t>
      </w:r>
      <w:r w:rsidR="00292A50">
        <w:rPr>
          <w:rFonts w:ascii="HG丸ｺﾞｼｯｸM-PRO" w:eastAsia="HG丸ｺﾞｼｯｸM-PRO" w:hAnsi="HG丸ｺﾞｼｯｸM-PRO" w:hint="eastAsia"/>
          <w:sz w:val="24"/>
        </w:rPr>
        <w:t>（木）</w:t>
      </w:r>
    </w:p>
    <w:p w14:paraId="0C374E6E" w14:textId="7722C6E8" w:rsidR="003000C9" w:rsidRDefault="003000C9" w:rsidP="00C54AE4">
      <w:pPr>
        <w:rPr>
          <w:rFonts w:ascii="HG丸ｺﾞｼｯｸM-PRO" w:eastAsia="HG丸ｺﾞｼｯｸM-PRO" w:hAnsi="HG丸ｺﾞｼｯｸM-PRO"/>
          <w:sz w:val="24"/>
        </w:rPr>
      </w:pPr>
      <w:r w:rsidRPr="009A5DF5">
        <w:rPr>
          <w:rFonts w:ascii="HG丸ｺﾞｼｯｸM-PRO" w:eastAsia="HG丸ｺﾞｼｯｸM-PRO" w:hAnsi="HG丸ｺﾞｼｯｸM-PRO" w:hint="eastAsia"/>
          <w:sz w:val="24"/>
        </w:rPr>
        <w:t>お申込みいただいた内容は</w:t>
      </w:r>
      <w:r w:rsidR="002D2AE2">
        <w:rPr>
          <w:rFonts w:ascii="HG丸ｺﾞｼｯｸM-PRO" w:eastAsia="HG丸ｺﾞｼｯｸM-PRO" w:hAnsi="HG丸ｺﾞｼｯｸM-PRO" w:hint="eastAsia"/>
          <w:sz w:val="24"/>
        </w:rPr>
        <w:t>、</w:t>
      </w:r>
      <w:r w:rsidRPr="009A5DF5">
        <w:rPr>
          <w:rFonts w:ascii="HG丸ｺﾞｼｯｸM-PRO" w:eastAsia="HG丸ｺﾞｼｯｸM-PRO" w:hAnsi="HG丸ｺﾞｼｯｸM-PRO" w:hint="eastAsia"/>
          <w:sz w:val="24"/>
        </w:rPr>
        <w:t>長野県南信労政事務所が主催する労働教育講座以外の用途には使用しません。</w:t>
      </w:r>
    </w:p>
    <w:p w14:paraId="2CDB6632" w14:textId="769C704C" w:rsidR="00F92A3E" w:rsidRDefault="00F92A3E" w:rsidP="00F92A3E">
      <w:pPr>
        <w:ind w:left="240" w:hangingChars="100" w:hanging="240"/>
        <w:rPr>
          <w:rFonts w:ascii="HG丸ｺﾞｼｯｸM-PRO" w:eastAsia="HG丸ｺﾞｼｯｸM-PRO" w:hAnsi="HG丸ｺﾞｼｯｸM-PRO"/>
          <w:sz w:val="24"/>
        </w:rPr>
      </w:pPr>
    </w:p>
    <w:p w14:paraId="41295C05" w14:textId="667599B8" w:rsidR="00F92A3E" w:rsidRDefault="00F92A3E" w:rsidP="00F92A3E">
      <w:pPr>
        <w:ind w:left="240" w:hangingChars="100" w:hanging="240"/>
        <w:rPr>
          <w:rFonts w:ascii="HG丸ｺﾞｼｯｸM-PRO" w:eastAsia="HG丸ｺﾞｼｯｸM-PRO" w:hAnsi="HG丸ｺﾞｼｯｸM-PRO"/>
          <w:sz w:val="24"/>
        </w:rPr>
      </w:pPr>
    </w:p>
    <w:p w14:paraId="656878A7" w14:textId="77777777" w:rsidR="007B682F" w:rsidRPr="00F92A3E" w:rsidRDefault="007B682F" w:rsidP="00F92A3E">
      <w:pPr>
        <w:ind w:left="240" w:hangingChars="100" w:hanging="240"/>
        <w:rPr>
          <w:rFonts w:ascii="HG丸ｺﾞｼｯｸM-PRO" w:eastAsia="HG丸ｺﾞｼｯｸM-PRO" w:hAnsi="HG丸ｺﾞｼｯｸM-PRO"/>
          <w:sz w:val="24"/>
        </w:rPr>
      </w:pPr>
    </w:p>
    <w:p w14:paraId="40C88CB4" w14:textId="42D929A2" w:rsidR="00E6244E" w:rsidRPr="00C54AE4" w:rsidRDefault="008E5B53">
      <w:pPr>
        <w:rPr>
          <w:rFonts w:ascii="HG丸ｺﾞｼｯｸM-PRO" w:eastAsia="HG丸ｺﾞｼｯｸM-PRO" w:hAnsi="HG丸ｺﾞｼｯｸM-PRO"/>
          <w:sz w:val="32"/>
        </w:rPr>
      </w:pPr>
      <w:r w:rsidRPr="00C54AE4">
        <w:rPr>
          <w:rFonts w:ascii="HG丸ｺﾞｼｯｸM-PRO" w:eastAsia="HG丸ｺﾞｼｯｸM-PRO" w:hAnsi="HG丸ｺﾞｼｯｸM-PRO" w:hint="eastAsia"/>
          <w:sz w:val="24"/>
          <w:szCs w:val="20"/>
        </w:rPr>
        <w:t>会場のご案内</w:t>
      </w:r>
    </w:p>
    <w:p w14:paraId="68CABED0" w14:textId="272A2D95" w:rsidR="008E5B53" w:rsidRDefault="00645670">
      <w:pPr>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g">
            <w:drawing>
              <wp:anchor distT="0" distB="0" distL="114300" distR="114300" simplePos="0" relativeHeight="251689984" behindDoc="0" locked="0" layoutInCell="1" allowOverlap="1" wp14:anchorId="18236A93" wp14:editId="673E7381">
                <wp:simplePos x="0" y="0"/>
                <wp:positionH relativeFrom="column">
                  <wp:posOffset>3810</wp:posOffset>
                </wp:positionH>
                <wp:positionV relativeFrom="paragraph">
                  <wp:posOffset>16510</wp:posOffset>
                </wp:positionV>
                <wp:extent cx="6096000" cy="3207385"/>
                <wp:effectExtent l="0" t="0" r="19050" b="0"/>
                <wp:wrapNone/>
                <wp:docPr id="6" name="グループ化 6"/>
                <wp:cNvGraphicFramePr/>
                <a:graphic xmlns:a="http://schemas.openxmlformats.org/drawingml/2006/main">
                  <a:graphicData uri="http://schemas.microsoft.com/office/word/2010/wordprocessingGroup">
                    <wpg:wgp>
                      <wpg:cNvGrpSpPr/>
                      <wpg:grpSpPr>
                        <a:xfrm>
                          <a:off x="0" y="0"/>
                          <a:ext cx="6096000" cy="3207385"/>
                          <a:chOff x="0" y="0"/>
                          <a:chExt cx="6096000" cy="3207385"/>
                        </a:xfrm>
                      </wpg:grpSpPr>
                      <pic:pic xmlns:pic="http://schemas.openxmlformats.org/drawingml/2006/picture">
                        <pic:nvPicPr>
                          <pic:cNvPr id="3" name="図 3" descr="グラフィカル ユーザー インターフェイス, マップ&#10;&#10;自動的に生成された説明"/>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6096000" cy="3207385"/>
                          </a:xfrm>
                          <a:prstGeom prst="rect">
                            <a:avLst/>
                          </a:prstGeom>
                          <a:ln>
                            <a:noFill/>
                          </a:ln>
                          <a:extLst>
                            <a:ext uri="{53640926-AAD7-44D8-BBD7-CCE9431645EC}">
                              <a14:shadowObscured xmlns:a14="http://schemas.microsoft.com/office/drawing/2010/main"/>
                            </a:ext>
                          </a:extLst>
                        </pic:spPr>
                      </pic:pic>
                      <wps:wsp>
                        <wps:cNvPr id="12" name="四角形吹き出し 24"/>
                        <wps:cNvSpPr/>
                        <wps:spPr>
                          <a:xfrm>
                            <a:off x="4210050" y="857250"/>
                            <a:ext cx="1885950" cy="547370"/>
                          </a:xfrm>
                          <a:prstGeom prst="wedgeRectCallout">
                            <a:avLst>
                              <a:gd name="adj1" fmla="val 179"/>
                              <a:gd name="adj2" fmla="val 127754"/>
                            </a:avLst>
                          </a:prstGeom>
                          <a:solidFill>
                            <a:schemeClr val="bg1"/>
                          </a:solidFill>
                          <a:ln w="9525">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5E673573" w14:textId="77777777" w:rsidR="00292A50" w:rsidRPr="00F92A3E" w:rsidRDefault="00292A50" w:rsidP="00292A50">
                              <w:pPr>
                                <w:spacing w:line="240" w:lineRule="exact"/>
                                <w:rPr>
                                  <w:rFonts w:ascii="HG丸ｺﾞｼｯｸM-PRO" w:eastAsia="HG丸ｺﾞｼｯｸM-PRO" w:hAnsi="HG丸ｺﾞｼｯｸM-PRO" w:cs="Times New Roman"/>
                                  <w:color w:val="000000" w:themeColor="dark1"/>
                                  <w:sz w:val="22"/>
                                </w:rPr>
                              </w:pPr>
                              <w:r w:rsidRPr="00F92A3E">
                                <w:rPr>
                                  <w:rFonts w:ascii="HG丸ｺﾞｼｯｸM-PRO" w:eastAsia="HG丸ｺﾞｼｯｸM-PRO" w:hAnsi="HG丸ｺﾞｼｯｸM-PRO" w:cs="Times New Roman" w:hint="eastAsia"/>
                                  <w:color w:val="000000" w:themeColor="dark1"/>
                                  <w:sz w:val="22"/>
                                </w:rPr>
                                <w:t>飯田市勤労者福祉センター</w:t>
                              </w:r>
                            </w:p>
                            <w:p w14:paraId="1BD11F39" w14:textId="56E11954" w:rsidR="00292A50" w:rsidRPr="00292A50" w:rsidRDefault="00292A50" w:rsidP="00292A50">
                              <w:pPr>
                                <w:spacing w:line="240" w:lineRule="exact"/>
                                <w:rPr>
                                  <w:rFonts w:ascii="HG丸ｺﾞｼｯｸM-PRO" w:eastAsia="HG丸ｺﾞｼｯｸM-PRO" w:hAnsi="HG丸ｺﾞｼｯｸM-PRO" w:cs="Times New Roman"/>
                                  <w:color w:val="000000" w:themeColor="dark1"/>
                                  <w:kern w:val="0"/>
                                  <w:sz w:val="22"/>
                                </w:rPr>
                              </w:pPr>
                              <w:r>
                                <w:rPr>
                                  <w:rFonts w:ascii="HG丸ｺﾞｼｯｸM-PRO" w:eastAsia="HG丸ｺﾞｼｯｸM-PRO" w:hAnsi="HG丸ｺﾞｼｯｸM-PRO" w:cs="Times New Roman" w:hint="eastAsia"/>
                                  <w:color w:val="000000" w:themeColor="dark1"/>
                                  <w:sz w:val="22"/>
                                </w:rPr>
                                <w:t>（</w:t>
                              </w:r>
                              <w:r w:rsidR="00F92A3E" w:rsidRPr="00F92A3E">
                                <w:rPr>
                                  <w:rFonts w:ascii="HG丸ｺﾞｼｯｸM-PRO" w:eastAsia="HG丸ｺﾞｼｯｸM-PRO" w:hAnsi="HG丸ｺﾞｼｯｸM-PRO" w:cs="Times New Roman" w:hint="eastAsia"/>
                                  <w:color w:val="000000" w:themeColor="dark1"/>
                                  <w:sz w:val="22"/>
                                </w:rPr>
                                <w:t>飯田市東栄町</w:t>
                              </w:r>
                              <w:r w:rsidR="00F92A3E" w:rsidRPr="00F92A3E">
                                <w:rPr>
                                  <w:rFonts w:ascii="HG丸ｺﾞｼｯｸM-PRO" w:eastAsia="HG丸ｺﾞｼｯｸM-PRO" w:hAnsi="HG丸ｺﾞｼｯｸM-PRO" w:cs="Times New Roman"/>
                                  <w:color w:val="000000" w:themeColor="dark1"/>
                                  <w:sz w:val="22"/>
                                </w:rPr>
                                <w:t>3108-1</w:t>
                              </w:r>
                              <w:r>
                                <w:rPr>
                                  <w:rFonts w:ascii="HG丸ｺﾞｼｯｸM-PRO" w:eastAsia="HG丸ｺﾞｼｯｸM-PRO" w:hAnsi="HG丸ｺﾞｼｯｸM-PRO" w:cs="Times New Roman" w:hint="eastAsia"/>
                                  <w:color w:val="000000" w:themeColor="dark1"/>
                                  <w:sz w:val="2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236A93" id="グループ化 6" o:spid="_x0000_s1026" style="position:absolute;left:0;text-align:left;margin-left:.3pt;margin-top:1.3pt;width:480pt;height:252.55pt;z-index:251689984" coordsize="60960,32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alt="グラフィカル ユーザー インターフェイス, マップ&#10;&#10;自動的に生成された説明" style="position:absolute;width:60960;height:3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">
                  <v:imagedata r:id="rId9" o:title="グラフィカル ユーザー インターフェイス, マップ&#10;&#10;自動的に生成された説明"/>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4" o:spid="_x0000_s1028" type="#_x0000_t61" style="position:absolute;left:42100;top:8572;width:18860;height:5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" adj="10839,38395" fillcolor="white [3212]" strokecolor="#1f497d [3215]">
                  <v:textbox>
                    <w:txbxContent>
                      <w:p w14:paraId="5E673573" w14:textId="77777777" w:rsidR="00292A50" w:rsidRPr="00F92A3E" w:rsidRDefault="00292A50" w:rsidP="00292A50">
                        <w:pPr>
                          <w:spacing w:line="240" w:lineRule="exact"/>
                          <w:rPr>
                            <w:rFonts w:ascii="HG丸ｺﾞｼｯｸM-PRO" w:eastAsia="HG丸ｺﾞｼｯｸM-PRO" w:hAnsi="HG丸ｺﾞｼｯｸM-PRO" w:cs="Times New Roman"/>
                            <w:color w:val="000000" w:themeColor="dark1"/>
                            <w:sz w:val="22"/>
                          </w:rPr>
                        </w:pPr>
                        <w:r w:rsidRPr="00F92A3E">
                          <w:rPr>
                            <w:rFonts w:ascii="HG丸ｺﾞｼｯｸM-PRO" w:eastAsia="HG丸ｺﾞｼｯｸM-PRO" w:hAnsi="HG丸ｺﾞｼｯｸM-PRO" w:cs="Times New Roman" w:hint="eastAsia"/>
                            <w:color w:val="000000" w:themeColor="dark1"/>
                            <w:sz w:val="22"/>
                          </w:rPr>
                          <w:t>飯田市勤労者福祉センター</w:t>
                        </w:r>
                      </w:p>
                      <w:p w14:paraId="1BD11F39" w14:textId="56E11954" w:rsidR="00292A50" w:rsidRPr="00292A50" w:rsidRDefault="00292A50" w:rsidP="00292A50">
                        <w:pPr>
                          <w:spacing w:line="240" w:lineRule="exact"/>
                          <w:rPr>
                            <w:rFonts w:ascii="HG丸ｺﾞｼｯｸM-PRO" w:eastAsia="HG丸ｺﾞｼｯｸM-PRO" w:hAnsi="HG丸ｺﾞｼｯｸM-PRO" w:cs="Times New Roman" w:hint="eastAsia"/>
                            <w:color w:val="000000" w:themeColor="dark1"/>
                            <w:kern w:val="0"/>
                            <w:sz w:val="22"/>
                          </w:rPr>
                        </w:pPr>
                        <w:r>
                          <w:rPr>
                            <w:rFonts w:ascii="HG丸ｺﾞｼｯｸM-PRO" w:eastAsia="HG丸ｺﾞｼｯｸM-PRO" w:hAnsi="HG丸ｺﾞｼｯｸM-PRO" w:cs="Times New Roman" w:hint="eastAsia"/>
                            <w:color w:val="000000" w:themeColor="dark1"/>
                            <w:sz w:val="22"/>
                          </w:rPr>
                          <w:t>（</w:t>
                        </w:r>
                        <w:r w:rsidR="00F92A3E" w:rsidRPr="00F92A3E">
                          <w:rPr>
                            <w:rFonts w:ascii="HG丸ｺﾞｼｯｸM-PRO" w:eastAsia="HG丸ｺﾞｼｯｸM-PRO" w:hAnsi="HG丸ｺﾞｼｯｸM-PRO" w:cs="Times New Roman" w:hint="eastAsia"/>
                            <w:color w:val="000000" w:themeColor="dark1"/>
                            <w:sz w:val="22"/>
                          </w:rPr>
                          <w:t>飯田市東栄町</w:t>
                        </w:r>
                        <w:r w:rsidR="00F92A3E" w:rsidRPr="00F92A3E">
                          <w:rPr>
                            <w:rFonts w:ascii="HG丸ｺﾞｼｯｸM-PRO" w:eastAsia="HG丸ｺﾞｼｯｸM-PRO" w:hAnsi="HG丸ｺﾞｼｯｸM-PRO" w:cs="Times New Roman"/>
                            <w:color w:val="000000" w:themeColor="dark1"/>
                            <w:sz w:val="22"/>
                          </w:rPr>
                          <w:t>3108-1</w:t>
                        </w:r>
                        <w:r>
                          <w:rPr>
                            <w:rFonts w:ascii="HG丸ｺﾞｼｯｸM-PRO" w:eastAsia="HG丸ｺﾞｼｯｸM-PRO" w:hAnsi="HG丸ｺﾞｼｯｸM-PRO" w:cs="Times New Roman" w:hint="eastAsia"/>
                            <w:color w:val="000000" w:themeColor="dark1"/>
                            <w:sz w:val="22"/>
                          </w:rPr>
                          <w:t>）</w:t>
                        </w:r>
                      </w:p>
                    </w:txbxContent>
                  </v:textbox>
                </v:shape>
              </v:group>
            </w:pict>
          </mc:Fallback>
        </mc:AlternateContent>
      </w:r>
    </w:p>
    <w:p w14:paraId="45072135" w14:textId="19703C9F" w:rsidR="008E5B53" w:rsidRDefault="008E5B53">
      <w:pPr>
        <w:rPr>
          <w:rFonts w:ascii="HG丸ｺﾞｼｯｸM-PRO" w:eastAsia="HG丸ｺﾞｼｯｸM-PRO" w:hAnsi="HG丸ｺﾞｼｯｸM-PRO"/>
        </w:rPr>
      </w:pPr>
    </w:p>
    <w:p w14:paraId="3D91BA75" w14:textId="31CFB7D6" w:rsidR="008E5B53" w:rsidRDefault="008E5B53">
      <w:pPr>
        <w:rPr>
          <w:rFonts w:ascii="HG丸ｺﾞｼｯｸM-PRO" w:eastAsia="HG丸ｺﾞｼｯｸM-PRO" w:hAnsi="HG丸ｺﾞｼｯｸM-PRO"/>
        </w:rPr>
      </w:pPr>
    </w:p>
    <w:p w14:paraId="1AAAE9EE" w14:textId="05D94202" w:rsidR="008E5B53" w:rsidRPr="008E5B53" w:rsidRDefault="008E5B53">
      <w:pPr>
        <w:rPr>
          <w:rFonts w:ascii="HG丸ｺﾞｼｯｸM-PRO" w:eastAsia="HG丸ｺﾞｼｯｸM-PRO" w:hAnsi="HG丸ｺﾞｼｯｸM-PRO"/>
        </w:rPr>
      </w:pPr>
    </w:p>
    <w:sectPr w:rsidR="008E5B53" w:rsidRPr="008E5B53" w:rsidSect="008A625B">
      <w:footerReference w:type="default" r:id="rId10"/>
      <w:pgSz w:w="11906" w:h="16838"/>
      <w:pgMar w:top="851" w:right="1134" w:bottom="851" w:left="1134" w:header="851" w:footer="73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A7C50" w14:textId="77777777" w:rsidR="002C2A8D" w:rsidRDefault="002C2A8D" w:rsidP="002C2A8D">
      <w:r>
        <w:separator/>
      </w:r>
    </w:p>
  </w:endnote>
  <w:endnote w:type="continuationSeparator" w:id="0">
    <w:p w14:paraId="161BDD91" w14:textId="77777777" w:rsidR="002C2A8D" w:rsidRDefault="002C2A8D" w:rsidP="002C2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w Cen MT">
    <w:altName w:val="Tw Cen MT"/>
    <w:charset w:val="00"/>
    <w:family w:val="swiss"/>
    <w:pitch w:val="variable"/>
    <w:sig w:usb0="00000003" w:usb1="00000000" w:usb2="00000000" w:usb3="00000000" w:csb0="00000003" w:csb1="00000000"/>
  </w:font>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F44F8" w14:textId="0022C8E8" w:rsidR="003E59BE" w:rsidRPr="004277B8" w:rsidRDefault="00826C94" w:rsidP="00826C94">
    <w:pPr>
      <w:snapToGrid w:val="0"/>
      <w:spacing w:beforeLines="100" w:before="240" w:line="240" w:lineRule="atLeast"/>
      <w:ind w:firstLineChars="59" w:firstLine="142"/>
      <w:rPr>
        <w:color w:val="000000" w:themeColor="text1"/>
        <w:sz w:val="24"/>
        <w:szCs w:val="24"/>
      </w:rPr>
    </w:pPr>
    <w:r w:rsidRPr="004277B8">
      <w:rPr>
        <w:rFonts w:ascii="ＭＳ Ｐゴシック" w:eastAsia="ＭＳ Ｐゴシック" w:hAnsi="ＭＳ Ｐゴシック" w:cs="ＭＳ Ｐゴシック"/>
        <w:noProof/>
        <w:kern w:val="0"/>
        <w:sz w:val="24"/>
        <w:szCs w:val="24"/>
      </w:rPr>
      <w:drawing>
        <wp:anchor distT="0" distB="0" distL="114300" distR="114300" simplePos="0" relativeHeight="251667456" behindDoc="0" locked="0" layoutInCell="1" allowOverlap="1" wp14:anchorId="20169CB1" wp14:editId="32F78F44">
          <wp:simplePos x="0" y="0"/>
          <wp:positionH relativeFrom="margin">
            <wp:posOffset>5355835</wp:posOffset>
          </wp:positionH>
          <wp:positionV relativeFrom="paragraph">
            <wp:posOffset>151765</wp:posOffset>
          </wp:positionV>
          <wp:extent cx="1005840" cy="951807"/>
          <wp:effectExtent l="0" t="0" r="3810" b="1270"/>
          <wp:wrapNone/>
          <wp:docPr id="10" name="図 1" descr="logo4C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logo4C_0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05840" cy="951807"/>
                  </a:xfrm>
                  <a:prstGeom prst="rect">
                    <a:avLst/>
                  </a:prstGeom>
                </pic:spPr>
              </pic:pic>
            </a:graphicData>
          </a:graphic>
          <wp14:sizeRelH relativeFrom="margin">
            <wp14:pctWidth>0</wp14:pctWidth>
          </wp14:sizeRelH>
          <wp14:sizeRelV relativeFrom="margin">
            <wp14:pctHeight>0</wp14:pctHeight>
          </wp14:sizeRelV>
        </wp:anchor>
      </w:drawing>
    </w:r>
    <w:r w:rsidR="004277B8" w:rsidRPr="00933D48">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663360" behindDoc="1" locked="0" layoutInCell="1" allowOverlap="1" wp14:anchorId="41F0E156" wp14:editId="23AD5D11">
              <wp:simplePos x="0" y="0"/>
              <wp:positionH relativeFrom="column">
                <wp:posOffset>-728041</wp:posOffset>
              </wp:positionH>
              <wp:positionV relativeFrom="paragraph">
                <wp:posOffset>87382</wp:posOffset>
              </wp:positionV>
              <wp:extent cx="7561690" cy="1232452"/>
              <wp:effectExtent l="0" t="0" r="0" b="0"/>
              <wp:wrapNone/>
              <wp:docPr id="13" name="グループ化 13"/>
              <wp:cNvGraphicFramePr/>
              <a:graphic xmlns:a="http://schemas.openxmlformats.org/drawingml/2006/main">
                <a:graphicData uri="http://schemas.microsoft.com/office/word/2010/wordprocessingGroup">
                  <wpg:wgp>
                    <wpg:cNvGrpSpPr/>
                    <wpg:grpSpPr>
                      <a:xfrm>
                        <a:off x="0" y="0"/>
                        <a:ext cx="7561690" cy="1232452"/>
                        <a:chOff x="532831" y="76153"/>
                        <a:chExt cx="7060501" cy="1194441"/>
                      </a:xfrm>
                      <a:noFill/>
                    </wpg:grpSpPr>
                    <wps:wsp>
                      <wps:cNvPr id="1" name="正方形/長方形 1"/>
                      <wps:cNvSpPr/>
                      <wps:spPr>
                        <a:xfrm>
                          <a:off x="532831" y="76153"/>
                          <a:ext cx="7060501" cy="1194441"/>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四角形: 角を丸くする 2"/>
                      <wps:cNvSpPr/>
                      <wps:spPr>
                        <a:xfrm>
                          <a:off x="1201017" y="122354"/>
                          <a:ext cx="5724809" cy="1063438"/>
                        </a:xfrm>
                        <a:prstGeom prst="roundRect">
                          <a:avLst>
                            <a:gd name="adj" fmla="val 3170"/>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A904BB" id="グループ化 13" o:spid="_x0000_s1026" style="position:absolute;left:0;text-align:left;margin-left:-57.35pt;margin-top:6.9pt;width:595.4pt;height:97.05pt;z-index:-251653120;mso-width-relative:margin;mso-height-relative:margin" coordorigin="5328,761" coordsize="70605,11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">
              <v:rect id="正方形/長方形 1" o:spid="_x0000_s1027" style="position:absolute;left:5328;top:761;width:70605;height:119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" filled="f" stroked="f" strokeweight="1.25pt"/>
              <v:roundrect id="四角形: 角を丸くする 2" o:spid="_x0000_s1028" style="position:absolute;left:12010;top:1223;width:57248;height:10634;visibility:visible;mso-wrap-style:square;v-text-anchor:middle" arcsize="20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" filled="f" stroked="f" strokeweight="1.25pt"/>
            </v:group>
          </w:pict>
        </mc:Fallback>
      </mc:AlternateContent>
    </w:r>
    <w:r w:rsidR="003105D7" w:rsidRPr="00933D48">
      <w:rPr>
        <w:rFonts w:ascii="HG丸ｺﾞｼｯｸM-PRO" w:eastAsia="HG丸ｺﾞｼｯｸM-PRO" w:hint="eastAsia"/>
        <w:iCs/>
        <w:color w:val="000000" w:themeColor="text1"/>
        <w:kern w:val="0"/>
        <w:sz w:val="24"/>
        <w:szCs w:val="24"/>
      </w:rPr>
      <w:t>申込</w:t>
    </w:r>
    <w:r w:rsidR="003160F2" w:rsidRPr="00933D48">
      <w:rPr>
        <w:rFonts w:ascii="HG丸ｺﾞｼｯｸM-PRO" w:eastAsia="HG丸ｺﾞｼｯｸM-PRO" w:hint="eastAsia"/>
        <w:iCs/>
        <w:color w:val="000000" w:themeColor="text1"/>
        <w:kern w:val="0"/>
        <w:sz w:val="24"/>
        <w:szCs w:val="24"/>
      </w:rPr>
      <w:t>み</w:t>
    </w:r>
    <w:r w:rsidR="003105D7" w:rsidRPr="00933D48">
      <w:rPr>
        <w:rFonts w:ascii="HG丸ｺﾞｼｯｸM-PRO" w:eastAsia="HG丸ｺﾞｼｯｸM-PRO" w:hint="eastAsia"/>
        <w:iCs/>
        <w:color w:val="000000" w:themeColor="text1"/>
        <w:kern w:val="0"/>
        <w:sz w:val="24"/>
        <w:szCs w:val="24"/>
      </w:rPr>
      <w:t>先</w:t>
    </w:r>
    <w:r>
      <w:rPr>
        <w:rFonts w:ascii="HG丸ｺﾞｼｯｸM-PRO" w:eastAsia="HG丸ｺﾞｼｯｸM-PRO" w:hint="eastAsia"/>
        <w:iCs/>
        <w:color w:val="000000" w:themeColor="text1"/>
        <w:kern w:val="0"/>
        <w:sz w:val="24"/>
        <w:szCs w:val="24"/>
      </w:rPr>
      <w:t xml:space="preserve">　 </w:t>
    </w:r>
    <w:r w:rsidR="003E59BE" w:rsidRPr="004277B8">
      <w:rPr>
        <w:rFonts w:ascii="HG丸ｺﾞｼｯｸM-PRO" w:eastAsia="HG丸ｺﾞｼｯｸM-PRO" w:hint="eastAsia"/>
        <w:iCs/>
        <w:color w:val="000000" w:themeColor="text1"/>
        <w:kern w:val="0"/>
        <w:sz w:val="24"/>
        <w:szCs w:val="24"/>
      </w:rPr>
      <w:t>長野県南信労政事務所</w:t>
    </w:r>
    <w:r w:rsidR="003E59BE" w:rsidRPr="004277B8">
      <w:rPr>
        <w:rFonts w:hint="eastAsia"/>
        <w:color w:val="000000" w:themeColor="text1"/>
        <w:sz w:val="24"/>
        <w:szCs w:val="24"/>
      </w:rPr>
      <w:t xml:space="preserve">　</w:t>
    </w:r>
  </w:p>
  <w:p w14:paraId="18E28094" w14:textId="7E3EA561" w:rsidR="004277B8" w:rsidRPr="004277B8" w:rsidRDefault="00933D48" w:rsidP="00826C94">
    <w:pPr>
      <w:ind w:leftChars="742" w:left="1558"/>
      <w:rPr>
        <w:sz w:val="24"/>
        <w:szCs w:val="24"/>
      </w:rPr>
    </w:pPr>
    <w:r w:rsidRPr="00826C94">
      <w:rPr>
        <w:rFonts w:ascii="HG丸ｺﾞｼｯｸM-PRO" w:eastAsia="HG丸ｺﾞｼｯｸM-PRO" w:hAnsi="HG丸ｺﾞｼｯｸM-PRO" w:hint="eastAsia"/>
        <w:iCs/>
        <w:color w:val="000000" w:themeColor="text1"/>
        <w:w w:val="94"/>
        <w:kern w:val="0"/>
        <w:sz w:val="24"/>
        <w:szCs w:val="24"/>
        <w:fitText w:val="720" w:id="-1427965952"/>
      </w:rPr>
      <w:t>E-mail</w:t>
    </w:r>
    <w:r>
      <w:rPr>
        <w:rFonts w:ascii="HG丸ｺﾞｼｯｸM-PRO" w:eastAsia="HG丸ｺﾞｼｯｸM-PRO" w:hAnsi="HG丸ｺﾞｼｯｸM-PRO" w:hint="eastAsia"/>
        <w:iCs/>
        <w:color w:val="000000" w:themeColor="text1"/>
        <w:kern w:val="0"/>
        <w:sz w:val="24"/>
        <w:szCs w:val="24"/>
      </w:rPr>
      <w:t>：</w:t>
    </w:r>
    <w:r w:rsidRPr="004277B8">
      <w:rPr>
        <w:rFonts w:ascii="HG丸ｺﾞｼｯｸM-PRO" w:eastAsia="HG丸ｺﾞｼｯｸM-PRO" w:hAnsi="HG丸ｺﾞｼｯｸM-PRO"/>
        <w:iCs/>
        <w:color w:val="000000" w:themeColor="text1"/>
        <w:kern w:val="0"/>
        <w:sz w:val="28"/>
        <w:szCs w:val="28"/>
      </w:rPr>
      <w:t>nan</w:t>
    </w:r>
    <w:r w:rsidRPr="004277B8">
      <w:rPr>
        <w:rFonts w:ascii="HG丸ｺﾞｼｯｸM-PRO" w:eastAsia="HG丸ｺﾞｼｯｸM-PRO" w:hAnsi="HG丸ｺﾞｼｯｸM-PRO" w:hint="eastAsia"/>
        <w:iCs/>
        <w:color w:val="000000" w:themeColor="text1"/>
        <w:kern w:val="0"/>
        <w:sz w:val="28"/>
        <w:szCs w:val="28"/>
      </w:rPr>
      <w:t>shinrosei@pref.nagano.lg.jp</w:t>
    </w:r>
  </w:p>
  <w:p w14:paraId="6D35BB9A" w14:textId="24EABC86" w:rsidR="003E59BE" w:rsidRPr="004277B8" w:rsidRDefault="003E59BE" w:rsidP="00826C94">
    <w:pPr>
      <w:snapToGrid w:val="0"/>
      <w:spacing w:line="240" w:lineRule="atLeast"/>
      <w:ind w:leftChars="742" w:left="1558"/>
      <w:rPr>
        <w:rFonts w:ascii="HG丸ｺﾞｼｯｸM-PRO" w:eastAsia="HG丸ｺﾞｼｯｸM-PRO" w:hAnsi="HG丸ｺﾞｼｯｸM-PRO"/>
        <w:iCs/>
        <w:color w:val="000000" w:themeColor="text1"/>
        <w:kern w:val="0"/>
        <w:sz w:val="24"/>
        <w:szCs w:val="24"/>
      </w:rPr>
    </w:pPr>
    <w:r w:rsidRPr="001A5F3A">
      <w:rPr>
        <w:rFonts w:ascii="HG丸ｺﾞｼｯｸM-PRO" w:eastAsia="HG丸ｺﾞｼｯｸM-PRO" w:hAnsi="HG丸ｺﾞｼｯｸM-PRO" w:hint="eastAsia"/>
        <w:iCs/>
        <w:color w:val="000000" w:themeColor="text1"/>
        <w:spacing w:val="120"/>
        <w:kern w:val="0"/>
        <w:sz w:val="24"/>
        <w:szCs w:val="24"/>
        <w:fitText w:val="720" w:id="-1433174014"/>
      </w:rPr>
      <w:t>電</w:t>
    </w:r>
    <w:r w:rsidRPr="001A5F3A">
      <w:rPr>
        <w:rFonts w:ascii="HG丸ｺﾞｼｯｸM-PRO" w:eastAsia="HG丸ｺﾞｼｯｸM-PRO" w:hAnsi="HG丸ｺﾞｼｯｸM-PRO" w:hint="eastAsia"/>
        <w:iCs/>
        <w:color w:val="000000" w:themeColor="text1"/>
        <w:kern w:val="0"/>
        <w:sz w:val="24"/>
        <w:szCs w:val="24"/>
        <w:fitText w:val="720" w:id="-1433174014"/>
      </w:rPr>
      <w:t>話</w:t>
    </w:r>
    <w:r w:rsidR="001A5F3A">
      <w:rPr>
        <w:rFonts w:ascii="HG丸ｺﾞｼｯｸM-PRO" w:eastAsia="HG丸ｺﾞｼｯｸM-PRO" w:hAnsi="HG丸ｺﾞｼｯｸM-PRO" w:hint="eastAsia"/>
        <w:iCs/>
        <w:color w:val="000000" w:themeColor="text1"/>
        <w:kern w:val="0"/>
        <w:sz w:val="24"/>
        <w:szCs w:val="24"/>
      </w:rPr>
      <w:t>：</w:t>
    </w:r>
    <w:r w:rsidRPr="004277B8">
      <w:rPr>
        <w:rFonts w:ascii="HG丸ｺﾞｼｯｸM-PRO" w:eastAsia="HG丸ｺﾞｼｯｸM-PRO" w:hAnsi="HG丸ｺﾞｼｯｸM-PRO" w:hint="eastAsia"/>
        <w:iCs/>
        <w:color w:val="000000" w:themeColor="text1"/>
        <w:kern w:val="0"/>
        <w:sz w:val="24"/>
        <w:szCs w:val="24"/>
      </w:rPr>
      <w:t>026</w:t>
    </w:r>
    <w:r w:rsidRPr="004277B8">
      <w:rPr>
        <w:rFonts w:ascii="HG丸ｺﾞｼｯｸM-PRO" w:eastAsia="HG丸ｺﾞｼｯｸM-PRO" w:hAnsi="HG丸ｺﾞｼｯｸM-PRO"/>
        <w:iCs/>
        <w:color w:val="000000" w:themeColor="text1"/>
        <w:kern w:val="0"/>
        <w:sz w:val="24"/>
        <w:szCs w:val="24"/>
      </w:rPr>
      <w:t>5</w:t>
    </w:r>
    <w:r w:rsidRPr="004277B8">
      <w:rPr>
        <w:rFonts w:ascii="HG丸ｺﾞｼｯｸM-PRO" w:eastAsia="HG丸ｺﾞｼｯｸM-PRO" w:hAnsi="HG丸ｺﾞｼｯｸM-PRO" w:hint="eastAsia"/>
        <w:iCs/>
        <w:color w:val="000000" w:themeColor="text1"/>
        <w:kern w:val="0"/>
        <w:sz w:val="24"/>
        <w:szCs w:val="24"/>
      </w:rPr>
      <w:t>-</w:t>
    </w:r>
    <w:r w:rsidRPr="004277B8">
      <w:rPr>
        <w:rFonts w:ascii="HG丸ｺﾞｼｯｸM-PRO" w:eastAsia="HG丸ｺﾞｼｯｸM-PRO" w:hAnsi="HG丸ｺﾞｼｯｸM-PRO"/>
        <w:iCs/>
        <w:color w:val="000000" w:themeColor="text1"/>
        <w:kern w:val="0"/>
        <w:sz w:val="24"/>
        <w:szCs w:val="24"/>
      </w:rPr>
      <w:t>76</w:t>
    </w:r>
    <w:r w:rsidRPr="004277B8">
      <w:rPr>
        <w:rFonts w:ascii="HG丸ｺﾞｼｯｸM-PRO" w:eastAsia="HG丸ｺﾞｼｯｸM-PRO" w:hAnsi="HG丸ｺﾞｼｯｸM-PRO" w:hint="eastAsia"/>
        <w:iCs/>
        <w:color w:val="000000" w:themeColor="text1"/>
        <w:kern w:val="0"/>
        <w:sz w:val="24"/>
        <w:szCs w:val="24"/>
      </w:rPr>
      <w:t>-</w:t>
    </w:r>
    <w:r w:rsidRPr="004277B8">
      <w:rPr>
        <w:rFonts w:ascii="HG丸ｺﾞｼｯｸM-PRO" w:eastAsia="HG丸ｺﾞｼｯｸM-PRO" w:hAnsi="HG丸ｺﾞｼｯｸM-PRO"/>
        <w:iCs/>
        <w:color w:val="000000" w:themeColor="text1"/>
        <w:kern w:val="0"/>
        <w:sz w:val="24"/>
        <w:szCs w:val="24"/>
      </w:rPr>
      <w:t>6833</w:t>
    </w:r>
    <w:r w:rsidRPr="004277B8">
      <w:rPr>
        <w:rFonts w:ascii="HG丸ｺﾞｼｯｸM-PRO" w:eastAsia="HG丸ｺﾞｼｯｸM-PRO" w:hAnsi="HG丸ｺﾞｼｯｸM-PRO" w:hint="eastAsia"/>
        <w:iCs/>
        <w:color w:val="000000" w:themeColor="text1"/>
        <w:kern w:val="0"/>
        <w:sz w:val="24"/>
        <w:szCs w:val="24"/>
      </w:rPr>
      <w:t xml:space="preserve">   </w:t>
    </w:r>
    <w:r w:rsidRPr="001A5F3A">
      <w:rPr>
        <w:rFonts w:ascii="HG丸ｺﾞｼｯｸM-PRO" w:eastAsia="HG丸ｺﾞｼｯｸM-PRO" w:hAnsi="HG丸ｺﾞｼｯｸM-PRO" w:hint="eastAsia"/>
        <w:iCs/>
        <w:color w:val="000000" w:themeColor="text1"/>
        <w:spacing w:val="94"/>
        <w:kern w:val="0"/>
        <w:sz w:val="24"/>
        <w:szCs w:val="24"/>
        <w:fitText w:val="720" w:id="-1433174016"/>
      </w:rPr>
      <w:t>FA</w:t>
    </w:r>
    <w:r w:rsidRPr="001A5F3A">
      <w:rPr>
        <w:rFonts w:ascii="HG丸ｺﾞｼｯｸM-PRO" w:eastAsia="HG丸ｺﾞｼｯｸM-PRO" w:hAnsi="HG丸ｺﾞｼｯｸM-PRO" w:hint="eastAsia"/>
        <w:iCs/>
        <w:color w:val="000000" w:themeColor="text1"/>
        <w:spacing w:val="1"/>
        <w:kern w:val="0"/>
        <w:sz w:val="24"/>
        <w:szCs w:val="24"/>
        <w:fitText w:val="720" w:id="-1433174016"/>
      </w:rPr>
      <w:t>X</w:t>
    </w:r>
    <w:r w:rsidR="001A5F3A">
      <w:rPr>
        <w:rFonts w:ascii="HG丸ｺﾞｼｯｸM-PRO" w:eastAsia="HG丸ｺﾞｼｯｸM-PRO" w:hAnsi="HG丸ｺﾞｼｯｸM-PRO" w:hint="eastAsia"/>
        <w:iCs/>
        <w:color w:val="000000" w:themeColor="text1"/>
        <w:kern w:val="0"/>
        <w:sz w:val="24"/>
        <w:szCs w:val="24"/>
      </w:rPr>
      <w:t>：</w:t>
    </w:r>
    <w:r w:rsidRPr="004277B8">
      <w:rPr>
        <w:rFonts w:ascii="HG丸ｺﾞｼｯｸM-PRO" w:eastAsia="HG丸ｺﾞｼｯｸM-PRO" w:hAnsi="HG丸ｺﾞｼｯｸM-PRO" w:hint="eastAsia"/>
        <w:iCs/>
        <w:color w:val="000000" w:themeColor="text1"/>
        <w:kern w:val="0"/>
        <w:sz w:val="24"/>
        <w:szCs w:val="24"/>
      </w:rPr>
      <w:t>026</w:t>
    </w:r>
    <w:r w:rsidRPr="004277B8">
      <w:rPr>
        <w:rFonts w:ascii="HG丸ｺﾞｼｯｸM-PRO" w:eastAsia="HG丸ｺﾞｼｯｸM-PRO" w:hAnsi="HG丸ｺﾞｼｯｸM-PRO"/>
        <w:iCs/>
        <w:color w:val="000000" w:themeColor="text1"/>
        <w:kern w:val="0"/>
        <w:sz w:val="24"/>
        <w:szCs w:val="24"/>
      </w:rPr>
      <w:t>5</w:t>
    </w:r>
    <w:r w:rsidRPr="004277B8">
      <w:rPr>
        <w:rFonts w:ascii="HG丸ｺﾞｼｯｸM-PRO" w:eastAsia="HG丸ｺﾞｼｯｸM-PRO" w:hAnsi="HG丸ｺﾞｼｯｸM-PRO" w:hint="eastAsia"/>
        <w:iCs/>
        <w:color w:val="000000" w:themeColor="text1"/>
        <w:kern w:val="0"/>
        <w:sz w:val="24"/>
        <w:szCs w:val="24"/>
      </w:rPr>
      <w:t>-</w:t>
    </w:r>
    <w:r w:rsidRPr="004277B8">
      <w:rPr>
        <w:rFonts w:ascii="HG丸ｺﾞｼｯｸM-PRO" w:eastAsia="HG丸ｺﾞｼｯｸM-PRO" w:hAnsi="HG丸ｺﾞｼｯｸM-PRO"/>
        <w:iCs/>
        <w:color w:val="000000" w:themeColor="text1"/>
        <w:kern w:val="0"/>
        <w:sz w:val="24"/>
        <w:szCs w:val="24"/>
      </w:rPr>
      <w:t>76</w:t>
    </w:r>
    <w:r w:rsidRPr="004277B8">
      <w:rPr>
        <w:rFonts w:ascii="HG丸ｺﾞｼｯｸM-PRO" w:eastAsia="HG丸ｺﾞｼｯｸM-PRO" w:hAnsi="HG丸ｺﾞｼｯｸM-PRO" w:hint="eastAsia"/>
        <w:iCs/>
        <w:color w:val="000000" w:themeColor="text1"/>
        <w:kern w:val="0"/>
        <w:sz w:val="24"/>
        <w:szCs w:val="24"/>
      </w:rPr>
      <w:t>-</w:t>
    </w:r>
    <w:r w:rsidRPr="004277B8">
      <w:rPr>
        <w:rFonts w:ascii="HG丸ｺﾞｼｯｸM-PRO" w:eastAsia="HG丸ｺﾞｼｯｸM-PRO" w:hAnsi="HG丸ｺﾞｼｯｸM-PRO"/>
        <w:iCs/>
        <w:color w:val="000000" w:themeColor="text1"/>
        <w:kern w:val="0"/>
        <w:sz w:val="24"/>
        <w:szCs w:val="24"/>
      </w:rPr>
      <w:t>6834</w:t>
    </w:r>
  </w:p>
  <w:p w14:paraId="6450C4A0" w14:textId="49DBE8D7" w:rsidR="004277B8" w:rsidRDefault="00933D48" w:rsidP="00826C94">
    <w:pPr>
      <w:ind w:leftChars="742" w:left="1558"/>
    </w:pPr>
    <w:r w:rsidRPr="004277B8">
      <w:rPr>
        <w:rFonts w:ascii="HG丸ｺﾞｼｯｸM-PRO" w:eastAsia="HG丸ｺﾞｼｯｸM-PRO" w:hAnsi="HG丸ｺﾞｼｯｸM-PRO" w:hint="eastAsia"/>
        <w:iCs/>
        <w:color w:val="000000" w:themeColor="text1"/>
        <w:kern w:val="0"/>
        <w:sz w:val="24"/>
        <w:szCs w:val="24"/>
      </w:rPr>
      <w:t>〒396-8666　伊那市</w:t>
    </w:r>
    <w:r w:rsidRPr="004277B8">
      <w:rPr>
        <w:rFonts w:ascii="HG丸ｺﾞｼｯｸM-PRO" w:eastAsia="HG丸ｺﾞｼｯｸM-PRO" w:hAnsi="HG丸ｺﾞｼｯｸM-PRO"/>
        <w:iCs/>
        <w:color w:val="000000" w:themeColor="text1"/>
        <w:kern w:val="0"/>
        <w:sz w:val="24"/>
        <w:szCs w:val="24"/>
      </w:rPr>
      <w:t>荒井3497</w:t>
    </w:r>
    <w:r w:rsidRPr="004277B8">
      <w:rPr>
        <w:rFonts w:ascii="HG丸ｺﾞｼｯｸM-PRO" w:eastAsia="HG丸ｺﾞｼｯｸM-PRO" w:hAnsi="HG丸ｺﾞｼｯｸM-PRO" w:hint="eastAsia"/>
        <w:iCs/>
        <w:color w:val="000000" w:themeColor="text1"/>
        <w:kern w:val="0"/>
        <w:sz w:val="24"/>
        <w:szCs w:val="24"/>
      </w:rPr>
      <w:t xml:space="preserve">　伊那合同庁舎内</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13523" w14:textId="77777777" w:rsidR="002C2A8D" w:rsidRDefault="002C2A8D" w:rsidP="002C2A8D">
      <w:r>
        <w:separator/>
      </w:r>
    </w:p>
  </w:footnote>
  <w:footnote w:type="continuationSeparator" w:id="0">
    <w:p w14:paraId="355A767B" w14:textId="77777777" w:rsidR="002C2A8D" w:rsidRDefault="002C2A8D" w:rsidP="002C2A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155"/>
    <w:rsid w:val="00023409"/>
    <w:rsid w:val="000727F3"/>
    <w:rsid w:val="001028AE"/>
    <w:rsid w:val="0012609F"/>
    <w:rsid w:val="001A5F3A"/>
    <w:rsid w:val="001C51DE"/>
    <w:rsid w:val="001E5D11"/>
    <w:rsid w:val="002430F1"/>
    <w:rsid w:val="00245645"/>
    <w:rsid w:val="00257375"/>
    <w:rsid w:val="00292A50"/>
    <w:rsid w:val="002C2A8D"/>
    <w:rsid w:val="002D2AE2"/>
    <w:rsid w:val="003000C9"/>
    <w:rsid w:val="00302B26"/>
    <w:rsid w:val="003105D7"/>
    <w:rsid w:val="003160F2"/>
    <w:rsid w:val="00326655"/>
    <w:rsid w:val="00344EA3"/>
    <w:rsid w:val="003A71CF"/>
    <w:rsid w:val="003B03FF"/>
    <w:rsid w:val="003D7A17"/>
    <w:rsid w:val="003E59BE"/>
    <w:rsid w:val="004034A8"/>
    <w:rsid w:val="00410960"/>
    <w:rsid w:val="0042417F"/>
    <w:rsid w:val="004277B8"/>
    <w:rsid w:val="00430EB9"/>
    <w:rsid w:val="004957F9"/>
    <w:rsid w:val="004D284F"/>
    <w:rsid w:val="00501A80"/>
    <w:rsid w:val="0052659F"/>
    <w:rsid w:val="005469AA"/>
    <w:rsid w:val="00561E4B"/>
    <w:rsid w:val="005A0CCD"/>
    <w:rsid w:val="005A60B8"/>
    <w:rsid w:val="005C34D9"/>
    <w:rsid w:val="005C5A25"/>
    <w:rsid w:val="005F470D"/>
    <w:rsid w:val="00623A9D"/>
    <w:rsid w:val="00630819"/>
    <w:rsid w:val="00645670"/>
    <w:rsid w:val="00680023"/>
    <w:rsid w:val="006A4EF3"/>
    <w:rsid w:val="006A5514"/>
    <w:rsid w:val="006A73D4"/>
    <w:rsid w:val="006D4E7D"/>
    <w:rsid w:val="006F28FF"/>
    <w:rsid w:val="00710051"/>
    <w:rsid w:val="00733B1B"/>
    <w:rsid w:val="007556F4"/>
    <w:rsid w:val="007A465E"/>
    <w:rsid w:val="007B682F"/>
    <w:rsid w:val="007D4F61"/>
    <w:rsid w:val="00825852"/>
    <w:rsid w:val="0082667C"/>
    <w:rsid w:val="00826C94"/>
    <w:rsid w:val="00846C2D"/>
    <w:rsid w:val="00847E67"/>
    <w:rsid w:val="008742E4"/>
    <w:rsid w:val="00883163"/>
    <w:rsid w:val="008A625B"/>
    <w:rsid w:val="008D58C8"/>
    <w:rsid w:val="008E5B53"/>
    <w:rsid w:val="00900383"/>
    <w:rsid w:val="00900BBC"/>
    <w:rsid w:val="00933D48"/>
    <w:rsid w:val="009358B6"/>
    <w:rsid w:val="00953CF9"/>
    <w:rsid w:val="00960C0B"/>
    <w:rsid w:val="00973953"/>
    <w:rsid w:val="009A1BB2"/>
    <w:rsid w:val="009A5DF5"/>
    <w:rsid w:val="009E177E"/>
    <w:rsid w:val="00A052A4"/>
    <w:rsid w:val="00A057C4"/>
    <w:rsid w:val="00A32F68"/>
    <w:rsid w:val="00A5158F"/>
    <w:rsid w:val="00A876C6"/>
    <w:rsid w:val="00AA4B02"/>
    <w:rsid w:val="00AC4005"/>
    <w:rsid w:val="00AE5D03"/>
    <w:rsid w:val="00AE7155"/>
    <w:rsid w:val="00AE7F1B"/>
    <w:rsid w:val="00AF062A"/>
    <w:rsid w:val="00B31D77"/>
    <w:rsid w:val="00B33FB5"/>
    <w:rsid w:val="00BA3428"/>
    <w:rsid w:val="00C54AE4"/>
    <w:rsid w:val="00C66C80"/>
    <w:rsid w:val="00D50127"/>
    <w:rsid w:val="00D77981"/>
    <w:rsid w:val="00DD39DE"/>
    <w:rsid w:val="00E20FDC"/>
    <w:rsid w:val="00E2781B"/>
    <w:rsid w:val="00E36613"/>
    <w:rsid w:val="00E6244E"/>
    <w:rsid w:val="00EA0006"/>
    <w:rsid w:val="00F139AA"/>
    <w:rsid w:val="00F152EB"/>
    <w:rsid w:val="00F92A3E"/>
    <w:rsid w:val="00FA4B59"/>
    <w:rsid w:val="00FA533A"/>
    <w:rsid w:val="00FC29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14:docId w14:val="25FEB004"/>
  <w15:chartTrackingRefBased/>
  <w15:docId w15:val="{3CEC1877-00C9-413C-8698-9B81113B6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F47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C2A8D"/>
    <w:pPr>
      <w:tabs>
        <w:tab w:val="center" w:pos="4252"/>
        <w:tab w:val="right" w:pos="8504"/>
      </w:tabs>
      <w:snapToGrid w:val="0"/>
    </w:pPr>
  </w:style>
  <w:style w:type="character" w:customStyle="1" w:styleId="a5">
    <w:name w:val="ヘッダー (文字)"/>
    <w:basedOn w:val="a0"/>
    <w:link w:val="a4"/>
    <w:uiPriority w:val="99"/>
    <w:rsid w:val="002C2A8D"/>
  </w:style>
  <w:style w:type="paragraph" w:styleId="a6">
    <w:name w:val="footer"/>
    <w:basedOn w:val="a"/>
    <w:link w:val="a7"/>
    <w:uiPriority w:val="99"/>
    <w:unhideWhenUsed/>
    <w:rsid w:val="002C2A8D"/>
    <w:pPr>
      <w:tabs>
        <w:tab w:val="center" w:pos="4252"/>
        <w:tab w:val="right" w:pos="8504"/>
      </w:tabs>
      <w:snapToGrid w:val="0"/>
    </w:pPr>
  </w:style>
  <w:style w:type="character" w:customStyle="1" w:styleId="a7">
    <w:name w:val="フッター (文字)"/>
    <w:basedOn w:val="a0"/>
    <w:link w:val="a6"/>
    <w:uiPriority w:val="99"/>
    <w:rsid w:val="002C2A8D"/>
  </w:style>
  <w:style w:type="character" w:styleId="a8">
    <w:name w:val="Hyperlink"/>
    <w:basedOn w:val="a0"/>
    <w:uiPriority w:val="99"/>
    <w:unhideWhenUsed/>
    <w:rsid w:val="00E20FDC"/>
    <w:rPr>
      <w:color w:val="0000FF" w:themeColor="hyperlink"/>
      <w:u w:val="single"/>
    </w:rPr>
  </w:style>
  <w:style w:type="character" w:styleId="a9">
    <w:name w:val="Unresolved Mention"/>
    <w:basedOn w:val="a0"/>
    <w:uiPriority w:val="99"/>
    <w:semiHidden/>
    <w:unhideWhenUsed/>
    <w:rsid w:val="00E20F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11287">
      <w:bodyDiv w:val="1"/>
      <w:marLeft w:val="0"/>
      <w:marRight w:val="0"/>
      <w:marTop w:val="0"/>
      <w:marBottom w:val="0"/>
      <w:divBdr>
        <w:top w:val="none" w:sz="0" w:space="0" w:color="auto"/>
        <w:left w:val="none" w:sz="0" w:space="0" w:color="auto"/>
        <w:bottom w:val="none" w:sz="0" w:space="0" w:color="auto"/>
        <w:right w:val="none" w:sz="0" w:space="0" w:color="auto"/>
      </w:divBdr>
    </w:div>
    <w:div w:id="740063488">
      <w:bodyDiv w:val="1"/>
      <w:marLeft w:val="0"/>
      <w:marRight w:val="0"/>
      <w:marTop w:val="0"/>
      <w:marBottom w:val="0"/>
      <w:divBdr>
        <w:top w:val="none" w:sz="0" w:space="0" w:color="auto"/>
        <w:left w:val="none" w:sz="0" w:space="0" w:color="auto"/>
        <w:bottom w:val="none" w:sz="0" w:space="0" w:color="auto"/>
        <w:right w:val="none" w:sz="0" w:space="0" w:color="auto"/>
      </w:divBdr>
    </w:div>
    <w:div w:id="150681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mailto:nanshinrosei@pref.nagano.lg.jp"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回路">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回路">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回路">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docProps/app.xml><?xml version="1.0" encoding="utf-8"?>
<Properties xmlns="http://schemas.openxmlformats.org/officeDocument/2006/extended-properties" xmlns:vt="http://schemas.openxmlformats.org/officeDocument/2006/docPropsVTypes">
  <Template>Normal.dotm</Template>
  <TotalTime>222</TotalTime>
  <Pages>2</Pages>
  <Words>132</Words>
  <Characters>759</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五味　義明</cp:lastModifiedBy>
  <cp:revision>33</cp:revision>
  <cp:lastPrinted>2022-10-28T06:11:00Z</cp:lastPrinted>
  <dcterms:created xsi:type="dcterms:W3CDTF">2022-10-12T23:43:00Z</dcterms:created>
  <dcterms:modified xsi:type="dcterms:W3CDTF">2022-10-28T06:20:00Z</dcterms:modified>
</cp:coreProperties>
</file>